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AAAC" w14:textId="77777777" w:rsidR="00BF3255" w:rsidRDefault="00330C51" w:rsidP="00152D0F">
      <w:pPr>
        <w:widowControl/>
        <w:spacing w:line="360" w:lineRule="atLeast"/>
        <w:jc w:val="center"/>
        <w:rPr>
          <w:rFonts w:ascii="標楷體" w:eastAsia="標楷體" w:hAnsi="標楷體"/>
          <w:kern w:val="0"/>
          <w:sz w:val="32"/>
          <w:szCs w:val="32"/>
        </w:rPr>
      </w:pPr>
      <w:bookmarkStart w:id="0" w:name="_Hlk76999105"/>
      <w:bookmarkStart w:id="1" w:name="_Hlk76999048"/>
      <w:r>
        <w:rPr>
          <w:rFonts w:ascii="標楷體" w:eastAsia="標楷體" w:hAnsi="標楷體" w:hint="eastAsia"/>
          <w:kern w:val="0"/>
          <w:sz w:val="32"/>
          <w:szCs w:val="32"/>
        </w:rPr>
        <w:t xml:space="preserve"> </w:t>
      </w:r>
      <w:r w:rsidR="00B60391" w:rsidRPr="00821E8D">
        <w:rPr>
          <w:rFonts w:ascii="標楷體" w:eastAsia="標楷體" w:hAnsi="標楷體" w:hint="eastAsia"/>
          <w:kern w:val="0"/>
          <w:sz w:val="32"/>
          <w:szCs w:val="32"/>
        </w:rPr>
        <w:t>屏東縣</w:t>
      </w:r>
      <w:r w:rsidR="00483D2A" w:rsidRPr="00821E8D">
        <w:rPr>
          <w:rFonts w:ascii="標楷體" w:eastAsia="標楷體" w:hAnsi="標楷體" w:hint="eastAsia"/>
          <w:kern w:val="0"/>
          <w:sz w:val="32"/>
          <w:szCs w:val="32"/>
        </w:rPr>
        <w:t>恆春鎮恆春</w:t>
      </w:r>
      <w:r w:rsidR="00152D0F" w:rsidRPr="00821E8D">
        <w:rPr>
          <w:rFonts w:ascii="標楷體" w:eastAsia="標楷體" w:hAnsi="標楷體" w:hint="eastAsia"/>
          <w:kern w:val="0"/>
          <w:sz w:val="32"/>
          <w:szCs w:val="32"/>
        </w:rPr>
        <w:t>國民小學</w:t>
      </w:r>
    </w:p>
    <w:p w14:paraId="7A6E58E1" w14:textId="4A2868BD" w:rsidR="00152D0F" w:rsidRPr="00821E8D" w:rsidRDefault="00152D0F" w:rsidP="00152D0F">
      <w:pPr>
        <w:widowControl/>
        <w:spacing w:line="360" w:lineRule="atLeast"/>
        <w:jc w:val="center"/>
        <w:rPr>
          <w:rFonts w:ascii="標楷體" w:eastAsia="標楷體" w:hAnsi="標楷體"/>
          <w:kern w:val="0"/>
          <w:sz w:val="32"/>
          <w:szCs w:val="32"/>
        </w:rPr>
      </w:pPr>
      <w:r w:rsidRPr="00661C33">
        <w:rPr>
          <w:rFonts w:ascii="標楷體" w:eastAsia="標楷體" w:hAnsi="標楷體" w:hint="eastAsia"/>
          <w:color w:val="FF0000"/>
          <w:kern w:val="0"/>
          <w:sz w:val="32"/>
          <w:szCs w:val="32"/>
        </w:rPr>
        <w:t>1</w:t>
      </w:r>
      <w:r w:rsidR="00D91F41" w:rsidRPr="00661C33">
        <w:rPr>
          <w:rFonts w:ascii="標楷體" w:eastAsia="標楷體" w:hAnsi="標楷體" w:hint="eastAsia"/>
          <w:color w:val="FF0000"/>
          <w:kern w:val="0"/>
          <w:sz w:val="32"/>
          <w:szCs w:val="32"/>
        </w:rPr>
        <w:t>1</w:t>
      </w:r>
      <w:r w:rsidR="00930BDA">
        <w:rPr>
          <w:rFonts w:ascii="標楷體" w:eastAsia="標楷體" w:hAnsi="標楷體"/>
          <w:color w:val="FF0000"/>
          <w:kern w:val="0"/>
          <w:sz w:val="32"/>
          <w:szCs w:val="32"/>
        </w:rPr>
        <w:t>5</w:t>
      </w:r>
      <w:r w:rsidRPr="00821E8D">
        <w:rPr>
          <w:rFonts w:ascii="標楷體" w:eastAsia="標楷體" w:hAnsi="標楷體" w:hint="eastAsia"/>
          <w:kern w:val="0"/>
          <w:sz w:val="32"/>
          <w:szCs w:val="32"/>
        </w:rPr>
        <w:t>學年度</w:t>
      </w:r>
      <w:r w:rsidR="002067D3">
        <w:rPr>
          <w:rFonts w:ascii="標楷體" w:eastAsia="標楷體" w:hAnsi="標楷體" w:hint="eastAsia"/>
          <w:kern w:val="0"/>
          <w:sz w:val="32"/>
          <w:szCs w:val="32"/>
        </w:rPr>
        <w:t>國小</w:t>
      </w:r>
      <w:r w:rsidR="00CA47EF">
        <w:rPr>
          <w:rFonts w:ascii="標楷體" w:eastAsia="標楷體" w:hAnsi="標楷體" w:hint="eastAsia"/>
          <w:kern w:val="0"/>
          <w:sz w:val="32"/>
          <w:szCs w:val="32"/>
        </w:rPr>
        <w:t>第</w:t>
      </w:r>
      <w:r w:rsidR="005A6948" w:rsidRPr="005A6948">
        <w:rPr>
          <w:rFonts w:ascii="標楷體" w:eastAsia="標楷體" w:hAnsi="標楷體"/>
          <w:color w:val="FF0000"/>
          <w:kern w:val="0"/>
          <w:sz w:val="32"/>
          <w:szCs w:val="32"/>
        </w:rPr>
        <w:t>2</w:t>
      </w:r>
      <w:r w:rsidR="00CA47EF">
        <w:rPr>
          <w:rFonts w:ascii="標楷體" w:eastAsia="標楷體" w:hAnsi="標楷體" w:hint="eastAsia"/>
          <w:kern w:val="0"/>
          <w:sz w:val="32"/>
          <w:szCs w:val="32"/>
        </w:rPr>
        <w:t>次</w:t>
      </w:r>
      <w:r w:rsidR="002067D3">
        <w:rPr>
          <w:rFonts w:ascii="標楷體" w:eastAsia="標楷體" w:hAnsi="標楷體" w:hint="eastAsia"/>
          <w:kern w:val="0"/>
          <w:sz w:val="32"/>
          <w:szCs w:val="32"/>
        </w:rPr>
        <w:t>一般</w:t>
      </w:r>
      <w:r w:rsidR="00B60391" w:rsidRPr="00821E8D">
        <w:rPr>
          <w:rFonts w:ascii="標楷體" w:eastAsia="標楷體" w:hAnsi="標楷體" w:hint="eastAsia"/>
          <w:kern w:val="0"/>
          <w:sz w:val="32"/>
          <w:szCs w:val="32"/>
        </w:rPr>
        <w:t>代理</w:t>
      </w:r>
      <w:r w:rsidRPr="00821E8D">
        <w:rPr>
          <w:rFonts w:ascii="標楷體" w:eastAsia="標楷體" w:hAnsi="標楷體" w:hint="eastAsia"/>
          <w:kern w:val="0"/>
          <w:sz w:val="32"/>
          <w:szCs w:val="32"/>
        </w:rPr>
        <w:t>教師甄選簡章</w:t>
      </w:r>
    </w:p>
    <w:p w14:paraId="7654AC1E" w14:textId="77777777" w:rsidR="00152D0F" w:rsidRPr="00152D0F" w:rsidRDefault="00152D0F" w:rsidP="00081AF8">
      <w:pPr>
        <w:pStyle w:val="Default"/>
        <w:jc w:val="center"/>
        <w:rPr>
          <w:rFonts w:hAnsi="標楷體"/>
          <w:b/>
          <w:sz w:val="28"/>
          <w:szCs w:val="20"/>
        </w:rPr>
      </w:pPr>
      <w:r w:rsidRPr="00152D0F">
        <w:rPr>
          <w:rFonts w:hAnsi="標楷體" w:hint="eastAsia"/>
          <w:b/>
          <w:sz w:val="28"/>
          <w:szCs w:val="20"/>
        </w:rPr>
        <w:t>(一次公告分次招考</w:t>
      </w:r>
      <w:r w:rsidR="00081AF8">
        <w:rPr>
          <w:rFonts w:hAnsi="標楷體" w:hint="eastAsia"/>
          <w:b/>
          <w:sz w:val="28"/>
          <w:szCs w:val="20"/>
        </w:rPr>
        <w:t>，</w:t>
      </w:r>
      <w:r w:rsidR="00081AF8" w:rsidRPr="00081AF8">
        <w:rPr>
          <w:rFonts w:hAnsi="標楷體" w:hint="eastAsia"/>
          <w:b/>
          <w:sz w:val="28"/>
          <w:szCs w:val="20"/>
        </w:rPr>
        <w:t>如缺額補滿於網站公告且不再進行下階段招考</w:t>
      </w:r>
      <w:r w:rsidRPr="00152D0F">
        <w:rPr>
          <w:rFonts w:hAnsi="標楷體" w:hint="eastAsia"/>
          <w:b/>
          <w:sz w:val="28"/>
          <w:szCs w:val="20"/>
        </w:rPr>
        <w:t>)</w:t>
      </w:r>
    </w:p>
    <w:p w14:paraId="295BE8D2" w14:textId="77777777" w:rsidR="00572A8C" w:rsidRDefault="00152D0F" w:rsidP="00081AF8">
      <w:pPr>
        <w:widowControl/>
        <w:tabs>
          <w:tab w:val="left" w:pos="15000"/>
        </w:tabs>
        <w:spacing w:line="360" w:lineRule="atLeast"/>
      </w:pPr>
      <w:r w:rsidRPr="00B82E7F">
        <w:rPr>
          <w:rFonts w:ascii="標楷體" w:eastAsia="標楷體" w:hAnsi="標楷體" w:hint="eastAsia"/>
          <w:b/>
          <w:kern w:val="0"/>
          <w:sz w:val="26"/>
          <w:szCs w:val="26"/>
        </w:rPr>
        <w:t>壹、依  據</w:t>
      </w:r>
      <w:r w:rsidRPr="00B82E7F">
        <w:rPr>
          <w:rFonts w:hAnsi="標楷體" w:hint="eastAsia"/>
          <w:sz w:val="26"/>
          <w:szCs w:val="26"/>
        </w:rPr>
        <w:t xml:space="preserve">    </w:t>
      </w:r>
    </w:p>
    <w:p w14:paraId="45FF85BF" w14:textId="77777777" w:rsidR="00605E4F" w:rsidRPr="00605E4F" w:rsidRDefault="00605E4F" w:rsidP="00605E4F">
      <w:pPr>
        <w:numPr>
          <w:ilvl w:val="0"/>
          <w:numId w:val="10"/>
        </w:numPr>
        <w:autoSpaceDE w:val="0"/>
        <w:autoSpaceDN w:val="0"/>
        <w:adjustRightInd w:val="0"/>
        <w:spacing w:after="42"/>
        <w:ind w:left="567" w:hanging="567"/>
        <w:rPr>
          <w:rFonts w:ascii="標楷體" w:eastAsia="標楷體" w:hAnsi="標楷體" w:cs="標楷體"/>
          <w:color w:val="000000"/>
          <w:kern w:val="0"/>
          <w:sz w:val="26"/>
          <w:szCs w:val="26"/>
        </w:rPr>
      </w:pPr>
      <w:r w:rsidRPr="00605E4F">
        <w:rPr>
          <w:rFonts w:ascii="標楷體" w:eastAsia="標楷體" w:hAnsi="標楷體" w:cs="標楷體" w:hint="eastAsia"/>
          <w:color w:val="000000"/>
          <w:kern w:val="0"/>
          <w:sz w:val="26"/>
          <w:szCs w:val="26"/>
        </w:rPr>
        <w:t>國民教育法及其施行細則、師資培育法、教育人員任用條例、教師法。</w:t>
      </w:r>
    </w:p>
    <w:p w14:paraId="76BAD8D5" w14:textId="77777777" w:rsidR="00605E4F" w:rsidRPr="00605E4F" w:rsidRDefault="00605E4F" w:rsidP="00605E4F">
      <w:pPr>
        <w:numPr>
          <w:ilvl w:val="0"/>
          <w:numId w:val="10"/>
        </w:numPr>
        <w:autoSpaceDE w:val="0"/>
        <w:autoSpaceDN w:val="0"/>
        <w:adjustRightInd w:val="0"/>
        <w:spacing w:after="42"/>
        <w:ind w:left="567" w:hanging="567"/>
        <w:rPr>
          <w:rFonts w:ascii="標楷體" w:eastAsia="標楷體" w:hAnsi="標楷體" w:cs="標楷體"/>
          <w:color w:val="000000"/>
          <w:kern w:val="0"/>
          <w:sz w:val="26"/>
          <w:szCs w:val="26"/>
        </w:rPr>
      </w:pPr>
      <w:r w:rsidRPr="00605E4F">
        <w:rPr>
          <w:rFonts w:ascii="標楷體" w:eastAsia="標楷體" w:hAnsi="標楷體" w:cs="標楷體" w:hint="eastAsia"/>
          <w:color w:val="000000"/>
          <w:kern w:val="0"/>
          <w:sz w:val="26"/>
          <w:szCs w:val="26"/>
        </w:rPr>
        <w:t>高級中等以下學校兼任代課及代理教師聘任辦法。</w:t>
      </w:r>
      <w:r w:rsidRPr="00605E4F">
        <w:rPr>
          <w:rFonts w:ascii="標楷體" w:eastAsia="標楷體" w:hAnsi="標楷體" w:cs="標楷體"/>
          <w:color w:val="000000"/>
          <w:kern w:val="0"/>
          <w:sz w:val="26"/>
          <w:szCs w:val="26"/>
        </w:rPr>
        <w:t xml:space="preserve"> </w:t>
      </w:r>
    </w:p>
    <w:p w14:paraId="791D6B85" w14:textId="77777777" w:rsidR="00605E4F" w:rsidRPr="00605E4F" w:rsidRDefault="00605E4F" w:rsidP="00605E4F">
      <w:pPr>
        <w:autoSpaceDE w:val="0"/>
        <w:autoSpaceDN w:val="0"/>
        <w:adjustRightInd w:val="0"/>
        <w:spacing w:after="42"/>
        <w:ind w:left="520" w:hangingChars="200" w:hanging="520"/>
        <w:rPr>
          <w:rFonts w:ascii="標楷體" w:eastAsia="標楷體" w:hAnsi="標楷體" w:cs="標楷體"/>
          <w:color w:val="000000"/>
          <w:kern w:val="0"/>
          <w:sz w:val="26"/>
          <w:szCs w:val="26"/>
        </w:rPr>
      </w:pPr>
      <w:r w:rsidRPr="00605E4F">
        <w:rPr>
          <w:rFonts w:ascii="標楷體" w:eastAsia="標楷體" w:hAnsi="標楷體" w:cs="標楷體" w:hint="eastAsia"/>
          <w:color w:val="000000"/>
          <w:kern w:val="0"/>
          <w:sz w:val="26"/>
          <w:szCs w:val="26"/>
        </w:rPr>
        <w:t>三、教育部函頒「公立高級中等以下學校教師甄選作業要點」。</w:t>
      </w:r>
    </w:p>
    <w:p w14:paraId="78B2CF2A" w14:textId="77777777" w:rsidR="00AA0A93" w:rsidRDefault="00605E4F" w:rsidP="00605E4F">
      <w:pPr>
        <w:numPr>
          <w:ilvl w:val="12"/>
          <w:numId w:val="0"/>
        </w:numPr>
        <w:ind w:left="1040" w:hangingChars="400" w:hanging="1040"/>
        <w:rPr>
          <w:rFonts w:ascii="標楷體" w:eastAsia="標楷體" w:hAnsi="標楷體"/>
          <w:sz w:val="26"/>
          <w:szCs w:val="26"/>
        </w:rPr>
      </w:pPr>
      <w:r w:rsidRPr="00605E4F">
        <w:rPr>
          <w:rFonts w:ascii="標楷體" w:eastAsia="標楷體" w:hAnsi="標楷體" w:hint="eastAsia"/>
          <w:sz w:val="26"/>
          <w:szCs w:val="26"/>
        </w:rPr>
        <w:t>四、</w:t>
      </w:r>
      <w:r w:rsidR="007368F0" w:rsidRPr="007368F0">
        <w:rPr>
          <w:rFonts w:ascii="標楷體" w:eastAsia="標楷體" w:hAnsi="標楷體" w:hint="eastAsia"/>
          <w:sz w:val="26"/>
          <w:szCs w:val="26"/>
        </w:rPr>
        <w:t>偏遠或特殊地區學校校長暨教師資格標準。</w:t>
      </w:r>
    </w:p>
    <w:p w14:paraId="7EC27637" w14:textId="77777777" w:rsidR="002067D3" w:rsidRDefault="002067D3" w:rsidP="00605E4F">
      <w:pPr>
        <w:numPr>
          <w:ilvl w:val="12"/>
          <w:numId w:val="0"/>
        </w:numPr>
        <w:ind w:left="1040" w:hangingChars="400" w:hanging="1040"/>
        <w:rPr>
          <w:rFonts w:ascii="標楷體" w:eastAsia="標楷體" w:hAnsi="標楷體" w:cs="標楷體"/>
          <w:color w:val="000000"/>
          <w:kern w:val="0"/>
          <w:sz w:val="26"/>
          <w:szCs w:val="26"/>
        </w:rPr>
      </w:pPr>
      <w:r>
        <w:rPr>
          <w:rFonts w:ascii="標楷體" w:eastAsia="標楷體" w:hAnsi="標楷體" w:hint="eastAsia"/>
          <w:sz w:val="26"/>
          <w:szCs w:val="26"/>
        </w:rPr>
        <w:t>五、</w:t>
      </w:r>
      <w:r w:rsidRPr="007E4D20">
        <w:rPr>
          <w:rFonts w:ascii="標楷體" w:eastAsia="標楷體" w:hAnsi="標楷體" w:cs="標楷體" w:hint="eastAsia"/>
          <w:kern w:val="0"/>
          <w:sz w:val="26"/>
          <w:szCs w:val="26"/>
        </w:rPr>
        <w:t>本校</w:t>
      </w:r>
      <w:r w:rsidR="00095722">
        <w:rPr>
          <w:rFonts w:ascii="標楷體" w:eastAsia="標楷體" w:hAnsi="標楷體" w:cs="標楷體" w:hint="eastAsia"/>
          <w:kern w:val="0"/>
          <w:sz w:val="26"/>
          <w:szCs w:val="26"/>
        </w:rPr>
        <w:t>114</w:t>
      </w:r>
      <w:r w:rsidRPr="007E3DC4">
        <w:rPr>
          <w:rFonts w:ascii="標楷體" w:eastAsia="標楷體" w:hAnsi="標楷體" w:cs="標楷體" w:hint="eastAsia"/>
          <w:kern w:val="0"/>
          <w:sz w:val="26"/>
          <w:szCs w:val="26"/>
        </w:rPr>
        <w:t>學年</w:t>
      </w:r>
      <w:r>
        <w:rPr>
          <w:rFonts w:ascii="標楷體" w:eastAsia="標楷體" w:hAnsi="標楷體" w:cs="標楷體" w:hint="eastAsia"/>
          <w:kern w:val="0"/>
          <w:sz w:val="26"/>
          <w:szCs w:val="26"/>
        </w:rPr>
        <w:t>教師評選</w:t>
      </w:r>
      <w:r w:rsidRPr="007E3DC4">
        <w:rPr>
          <w:rFonts w:ascii="標楷體" w:eastAsia="標楷體" w:hAnsi="標楷體" w:cs="標楷體" w:hint="eastAsia"/>
          <w:kern w:val="0"/>
          <w:sz w:val="26"/>
          <w:szCs w:val="26"/>
        </w:rPr>
        <w:t>委員會</w:t>
      </w:r>
      <w:r w:rsidRPr="007E4D20">
        <w:rPr>
          <w:rFonts w:ascii="標楷體" w:eastAsia="標楷體" w:hAnsi="標楷體" w:cs="標楷體" w:hint="eastAsia"/>
          <w:kern w:val="0"/>
          <w:sz w:val="26"/>
          <w:szCs w:val="26"/>
        </w:rPr>
        <w:t>會議決議。</w:t>
      </w:r>
    </w:p>
    <w:p w14:paraId="053E14D8" w14:textId="77777777" w:rsidR="00605E4F" w:rsidRPr="007E4D20" w:rsidRDefault="002067D3" w:rsidP="00AA0A93">
      <w:pPr>
        <w:numPr>
          <w:ilvl w:val="12"/>
          <w:numId w:val="0"/>
        </w:numPr>
        <w:ind w:left="1040" w:hangingChars="400" w:hanging="1040"/>
        <w:rPr>
          <w:rFonts w:ascii="標楷體" w:eastAsia="標楷體" w:hAnsi="標楷體"/>
          <w:sz w:val="26"/>
          <w:szCs w:val="26"/>
        </w:rPr>
      </w:pPr>
      <w:r>
        <w:rPr>
          <w:rFonts w:ascii="標楷體" w:eastAsia="標楷體" w:hAnsi="標楷體" w:hint="eastAsia"/>
          <w:sz w:val="26"/>
          <w:szCs w:val="26"/>
        </w:rPr>
        <w:t>六</w:t>
      </w:r>
      <w:r w:rsidR="00605E4F" w:rsidRPr="00605E4F">
        <w:rPr>
          <w:rFonts w:ascii="標楷體" w:eastAsia="標楷體" w:hAnsi="標楷體" w:hint="eastAsia"/>
          <w:sz w:val="26"/>
          <w:szCs w:val="26"/>
        </w:rPr>
        <w:t>、</w:t>
      </w:r>
      <w:r w:rsidR="00AA0A93" w:rsidRPr="007E4D20">
        <w:rPr>
          <w:rFonts w:ascii="標楷體" w:eastAsia="標楷體" w:hAnsi="標楷體" w:cs="標楷體" w:hint="eastAsia"/>
          <w:kern w:val="0"/>
          <w:sz w:val="26"/>
          <w:szCs w:val="26"/>
        </w:rPr>
        <w:t>本校</w:t>
      </w:r>
      <w:r w:rsidR="007E3DC4" w:rsidRPr="007E3DC4">
        <w:rPr>
          <w:rFonts w:ascii="標楷體" w:eastAsia="標楷體" w:hAnsi="標楷體" w:cs="標楷體" w:hint="eastAsia"/>
          <w:kern w:val="0"/>
          <w:sz w:val="26"/>
          <w:szCs w:val="26"/>
        </w:rPr>
        <w:t>11</w:t>
      </w:r>
      <w:r w:rsidR="00661C33">
        <w:rPr>
          <w:rFonts w:ascii="標楷體" w:eastAsia="標楷體" w:hAnsi="標楷體" w:cs="標楷體"/>
          <w:kern w:val="0"/>
          <w:sz w:val="26"/>
          <w:szCs w:val="26"/>
        </w:rPr>
        <w:t>4</w:t>
      </w:r>
      <w:r w:rsidR="007E3DC4" w:rsidRPr="007E3DC4">
        <w:rPr>
          <w:rFonts w:ascii="標楷體" w:eastAsia="標楷體" w:hAnsi="標楷體" w:cs="標楷體" w:hint="eastAsia"/>
          <w:kern w:val="0"/>
          <w:sz w:val="26"/>
          <w:szCs w:val="26"/>
        </w:rPr>
        <w:t>學年代理教師甄選委員會</w:t>
      </w:r>
      <w:r w:rsidR="00AA0A93" w:rsidRPr="007E4D20">
        <w:rPr>
          <w:rFonts w:ascii="標楷體" w:eastAsia="標楷體" w:hAnsi="標楷體" w:cs="標楷體" w:hint="eastAsia"/>
          <w:kern w:val="0"/>
          <w:sz w:val="26"/>
          <w:szCs w:val="26"/>
        </w:rPr>
        <w:t>會議決議。</w:t>
      </w:r>
    </w:p>
    <w:p w14:paraId="39B2557F" w14:textId="77777777" w:rsidR="00766997" w:rsidRPr="00661C33" w:rsidRDefault="00766997" w:rsidP="004E249D">
      <w:pPr>
        <w:pStyle w:val="Default"/>
        <w:rPr>
          <w:rFonts w:hAnsi="標楷體"/>
          <w:sz w:val="26"/>
          <w:szCs w:val="26"/>
        </w:rPr>
      </w:pPr>
    </w:p>
    <w:p w14:paraId="0986B75E" w14:textId="77777777" w:rsidR="00152D0F" w:rsidRPr="00B82E7F" w:rsidRDefault="00152D0F" w:rsidP="00152D0F">
      <w:pPr>
        <w:widowControl/>
        <w:tabs>
          <w:tab w:val="left" w:pos="6909"/>
        </w:tabs>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貳、代</w:t>
      </w:r>
      <w:r w:rsidR="007E4D20">
        <w:rPr>
          <w:rFonts w:ascii="標楷體" w:eastAsia="標楷體" w:hAnsi="標楷體" w:hint="eastAsia"/>
          <w:b/>
          <w:kern w:val="0"/>
          <w:sz w:val="26"/>
          <w:szCs w:val="26"/>
        </w:rPr>
        <w:t>理</w:t>
      </w:r>
      <w:r w:rsidRPr="00B82E7F">
        <w:rPr>
          <w:rFonts w:ascii="標楷體" w:eastAsia="標楷體" w:hAnsi="標楷體" w:hint="eastAsia"/>
          <w:b/>
          <w:kern w:val="0"/>
          <w:sz w:val="26"/>
          <w:szCs w:val="26"/>
        </w:rPr>
        <w:t>教師類別、名額、薪資、及聘約期限</w:t>
      </w:r>
    </w:p>
    <w:p w14:paraId="1035368A" w14:textId="77777777" w:rsidR="00E6595E" w:rsidRPr="00B82E7F" w:rsidRDefault="00E6595E" w:rsidP="00E6595E">
      <w:pPr>
        <w:widowControl/>
        <w:tabs>
          <w:tab w:val="left" w:pos="6909"/>
        </w:tabs>
        <w:spacing w:line="120" w:lineRule="exact"/>
        <w:rPr>
          <w:rFonts w:ascii="標楷體" w:eastAsia="標楷體" w:hAnsi="標楷體"/>
          <w:b/>
          <w:kern w:val="0"/>
          <w:sz w:val="26"/>
          <w:szCs w:val="26"/>
        </w:rPr>
      </w:pPr>
    </w:p>
    <w:tbl>
      <w:tblPr>
        <w:tblW w:w="9531"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9"/>
        <w:gridCol w:w="8502"/>
      </w:tblGrid>
      <w:tr w:rsidR="00764FA7" w:rsidRPr="00B82E7F" w14:paraId="68A9AC9A"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647A181C" w14:textId="77777777" w:rsidR="00764FA7" w:rsidRPr="00B82E7F" w:rsidRDefault="00764FA7"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類別</w:t>
            </w:r>
          </w:p>
        </w:tc>
        <w:tc>
          <w:tcPr>
            <w:tcW w:w="8502" w:type="dxa"/>
            <w:tcBorders>
              <w:top w:val="single" w:sz="4" w:space="0" w:color="auto"/>
              <w:left w:val="single" w:sz="4" w:space="0" w:color="auto"/>
              <w:bottom w:val="single" w:sz="4" w:space="0" w:color="auto"/>
              <w:right w:val="single" w:sz="4" w:space="0" w:color="auto"/>
            </w:tcBorders>
            <w:vAlign w:val="center"/>
          </w:tcPr>
          <w:p w14:paraId="3AFBCB0E" w14:textId="77777777" w:rsidR="00764FA7" w:rsidRPr="00B82E7F" w:rsidRDefault="002067D3" w:rsidP="00FC1C9C">
            <w:pPr>
              <w:widowControl/>
              <w:tabs>
                <w:tab w:val="left" w:pos="6909"/>
              </w:tabs>
              <w:spacing w:line="360" w:lineRule="atLeast"/>
              <w:jc w:val="both"/>
              <w:rPr>
                <w:rFonts w:ascii="標楷體" w:eastAsia="標楷體" w:hAnsi="標楷體"/>
                <w:b/>
                <w:kern w:val="0"/>
                <w:sz w:val="26"/>
                <w:szCs w:val="26"/>
              </w:rPr>
            </w:pPr>
            <w:r>
              <w:rPr>
                <w:rFonts w:ascii="標楷體" w:eastAsia="標楷體" w:hAnsi="標楷體" w:hint="eastAsia"/>
                <w:b/>
                <w:kern w:val="0"/>
                <w:sz w:val="26"/>
                <w:szCs w:val="26"/>
              </w:rPr>
              <w:t>國小一般</w:t>
            </w:r>
            <w:r w:rsidR="006B00DD">
              <w:rPr>
                <w:rFonts w:ascii="標楷體" w:eastAsia="標楷體" w:hAnsi="標楷體" w:hint="eastAsia"/>
                <w:b/>
                <w:kern w:val="0"/>
                <w:sz w:val="26"/>
                <w:szCs w:val="26"/>
              </w:rPr>
              <w:t>代理教師</w:t>
            </w:r>
          </w:p>
        </w:tc>
      </w:tr>
      <w:tr w:rsidR="00764FA7" w:rsidRPr="00B82E7F" w14:paraId="68D92B0E"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504F8BF3" w14:textId="77777777" w:rsidR="00764FA7" w:rsidRPr="00B82E7F" w:rsidRDefault="00764FA7"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名額</w:t>
            </w:r>
          </w:p>
        </w:tc>
        <w:tc>
          <w:tcPr>
            <w:tcW w:w="8502" w:type="dxa"/>
            <w:tcBorders>
              <w:top w:val="single" w:sz="4" w:space="0" w:color="auto"/>
              <w:left w:val="single" w:sz="4" w:space="0" w:color="auto"/>
              <w:bottom w:val="single" w:sz="4" w:space="0" w:color="auto"/>
              <w:right w:val="single" w:sz="4" w:space="0" w:color="auto"/>
            </w:tcBorders>
            <w:vAlign w:val="center"/>
          </w:tcPr>
          <w:p w14:paraId="4CAB9ED5" w14:textId="04FE179C" w:rsidR="00930BDA" w:rsidRDefault="00786D6C" w:rsidP="005754DF">
            <w:pPr>
              <w:widowControl/>
              <w:tabs>
                <w:tab w:val="left" w:pos="6909"/>
              </w:tabs>
              <w:spacing w:line="360" w:lineRule="atLeast"/>
              <w:jc w:val="both"/>
              <w:rPr>
                <w:rFonts w:ascii="標楷體" w:eastAsia="標楷體" w:hAnsi="標楷體"/>
                <w:kern w:val="0"/>
                <w:sz w:val="26"/>
                <w:szCs w:val="26"/>
              </w:rPr>
            </w:pPr>
            <w:r>
              <w:rPr>
                <w:rFonts w:ascii="標楷體" w:eastAsia="標楷體" w:hAnsi="標楷體"/>
                <w:kern w:val="0"/>
                <w:sz w:val="26"/>
                <w:szCs w:val="26"/>
              </w:rPr>
              <w:t>1</w:t>
            </w:r>
            <w:r w:rsidR="00F0544B">
              <w:rPr>
                <w:rFonts w:ascii="標楷體" w:eastAsia="標楷體" w:hAnsi="標楷體" w:hint="eastAsia"/>
                <w:kern w:val="0"/>
                <w:sz w:val="26"/>
                <w:szCs w:val="26"/>
              </w:rPr>
              <w:t>名</w:t>
            </w:r>
            <w:r w:rsidR="00930BDA">
              <w:rPr>
                <w:rFonts w:ascii="標楷體" w:eastAsia="標楷體" w:hAnsi="標楷體" w:hint="eastAsia"/>
                <w:kern w:val="0"/>
                <w:sz w:val="26"/>
                <w:szCs w:val="26"/>
              </w:rPr>
              <w:t>合理員額教師缺</w:t>
            </w:r>
          </w:p>
          <w:p w14:paraId="71FB54AE" w14:textId="064BA574" w:rsidR="005A6948" w:rsidRDefault="005A6948" w:rsidP="005754DF">
            <w:pPr>
              <w:widowControl/>
              <w:tabs>
                <w:tab w:val="left" w:pos="6909"/>
              </w:tabs>
              <w:spacing w:line="360" w:lineRule="atLeast"/>
              <w:jc w:val="both"/>
              <w:rPr>
                <w:rFonts w:ascii="標楷體" w:eastAsia="標楷體" w:hAnsi="標楷體"/>
                <w:kern w:val="0"/>
                <w:sz w:val="26"/>
                <w:szCs w:val="26"/>
              </w:rPr>
            </w:pPr>
            <w:r>
              <w:rPr>
                <w:rFonts w:ascii="標楷體" w:eastAsia="標楷體" w:hAnsi="標楷體"/>
                <w:kern w:val="0"/>
                <w:sz w:val="26"/>
                <w:szCs w:val="26"/>
              </w:rPr>
              <w:t>1</w:t>
            </w:r>
            <w:r>
              <w:rPr>
                <w:rFonts w:ascii="標楷體" w:eastAsia="標楷體" w:hAnsi="標楷體" w:hint="eastAsia"/>
                <w:kern w:val="0"/>
                <w:sz w:val="26"/>
                <w:szCs w:val="26"/>
              </w:rPr>
              <w:t>名理念教</w:t>
            </w:r>
            <w:r w:rsidR="00786D6C">
              <w:rPr>
                <w:rFonts w:ascii="標楷體" w:eastAsia="標楷體" w:hAnsi="標楷體" w:hint="eastAsia"/>
                <w:kern w:val="0"/>
                <w:sz w:val="26"/>
                <w:szCs w:val="26"/>
              </w:rPr>
              <w:t>師</w:t>
            </w:r>
            <w:r>
              <w:rPr>
                <w:rFonts w:ascii="標楷體" w:eastAsia="標楷體" w:hAnsi="標楷體" w:hint="eastAsia"/>
                <w:kern w:val="0"/>
                <w:sz w:val="26"/>
                <w:szCs w:val="26"/>
              </w:rPr>
              <w:t>缺</w:t>
            </w:r>
          </w:p>
          <w:p w14:paraId="6EF930FC" w14:textId="580679B9" w:rsidR="00492E2D" w:rsidRPr="00492E2D" w:rsidRDefault="005A6948" w:rsidP="009B7520">
            <w:pPr>
              <w:widowControl/>
              <w:tabs>
                <w:tab w:val="left" w:pos="6909"/>
              </w:tabs>
              <w:spacing w:line="360" w:lineRule="atLeast"/>
              <w:jc w:val="both"/>
              <w:rPr>
                <w:rFonts w:ascii="標楷體" w:eastAsia="標楷體" w:hAnsi="標楷體"/>
                <w:kern w:val="0"/>
                <w:sz w:val="26"/>
                <w:szCs w:val="26"/>
              </w:rPr>
            </w:pPr>
            <w:r>
              <w:rPr>
                <w:rFonts w:ascii="標楷體" w:eastAsia="標楷體" w:hAnsi="標楷體"/>
                <w:kern w:val="0"/>
                <w:sz w:val="26"/>
                <w:szCs w:val="26"/>
              </w:rPr>
              <w:t>1</w:t>
            </w:r>
            <w:r>
              <w:rPr>
                <w:rFonts w:ascii="標楷體" w:eastAsia="標楷體" w:hAnsi="標楷體" w:hint="eastAsia"/>
                <w:kern w:val="0"/>
                <w:sz w:val="26"/>
                <w:szCs w:val="26"/>
              </w:rPr>
              <w:t>名</w:t>
            </w:r>
            <w:r w:rsidR="009B7520">
              <w:rPr>
                <w:rFonts w:ascii="標楷體" w:eastAsia="標楷體" w:hAnsi="標楷體" w:hint="eastAsia"/>
                <w:kern w:val="0"/>
                <w:sz w:val="26"/>
                <w:szCs w:val="26"/>
              </w:rPr>
              <w:t>延</w:t>
            </w:r>
            <w:r>
              <w:rPr>
                <w:rFonts w:ascii="標楷體" w:eastAsia="標楷體" w:hAnsi="標楷體" w:hint="eastAsia"/>
                <w:kern w:val="0"/>
                <w:sz w:val="26"/>
                <w:szCs w:val="26"/>
              </w:rPr>
              <w:t>長病假缺</w:t>
            </w:r>
          </w:p>
        </w:tc>
      </w:tr>
      <w:tr w:rsidR="00764FA7" w:rsidRPr="00B82E7F" w14:paraId="77EA4796"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6E55AD7F" w14:textId="77777777" w:rsidR="00764FA7" w:rsidRPr="00B82E7F" w:rsidRDefault="00764FA7"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授課</w:t>
            </w:r>
            <w:r w:rsidRPr="00B82E7F">
              <w:rPr>
                <w:rFonts w:ascii="標楷體" w:eastAsia="標楷體" w:hAnsi="標楷體" w:hint="eastAsia"/>
                <w:kern w:val="0"/>
                <w:sz w:val="26"/>
                <w:szCs w:val="26"/>
              </w:rPr>
              <w:br/>
              <w:t>節數</w:t>
            </w:r>
          </w:p>
        </w:tc>
        <w:tc>
          <w:tcPr>
            <w:tcW w:w="8502" w:type="dxa"/>
            <w:tcBorders>
              <w:top w:val="single" w:sz="4" w:space="0" w:color="auto"/>
              <w:left w:val="single" w:sz="4" w:space="0" w:color="auto"/>
              <w:bottom w:val="single" w:sz="4" w:space="0" w:color="auto"/>
              <w:right w:val="single" w:sz="4" w:space="0" w:color="auto"/>
            </w:tcBorders>
            <w:vAlign w:val="center"/>
          </w:tcPr>
          <w:p w14:paraId="67EDD32D" w14:textId="77777777" w:rsidR="002D1FC1" w:rsidRDefault="002D1FC1" w:rsidP="00081AF8">
            <w:pPr>
              <w:widowControl/>
              <w:spacing w:line="360" w:lineRule="atLeast"/>
              <w:rPr>
                <w:rFonts w:ascii="標楷體" w:eastAsia="標楷體" w:hAnsi="標楷體"/>
                <w:kern w:val="0"/>
                <w:sz w:val="26"/>
                <w:szCs w:val="26"/>
              </w:rPr>
            </w:pPr>
            <w:r>
              <w:rPr>
                <w:rFonts w:ascii="標楷體" w:eastAsia="標楷體" w:hAnsi="標楷體" w:hint="eastAsia"/>
                <w:kern w:val="0"/>
                <w:sz w:val="26"/>
                <w:szCs w:val="26"/>
              </w:rPr>
              <w:t>導師：每週16節</w:t>
            </w:r>
          </w:p>
          <w:p w14:paraId="29CB50DF" w14:textId="01A3AE31" w:rsidR="00764FA7" w:rsidRPr="00F0459A" w:rsidRDefault="00F0544B" w:rsidP="00081AF8">
            <w:pPr>
              <w:widowControl/>
              <w:spacing w:line="360" w:lineRule="atLeast"/>
              <w:rPr>
                <w:rFonts w:ascii="標楷體" w:eastAsia="標楷體" w:hAnsi="標楷體"/>
                <w:kern w:val="0"/>
                <w:sz w:val="26"/>
                <w:szCs w:val="26"/>
              </w:rPr>
            </w:pPr>
            <w:r>
              <w:rPr>
                <w:rFonts w:ascii="標楷體" w:eastAsia="標楷體" w:hAnsi="標楷體" w:hint="eastAsia"/>
                <w:kern w:val="0"/>
                <w:sz w:val="26"/>
                <w:szCs w:val="26"/>
              </w:rPr>
              <w:t>英語專長</w:t>
            </w:r>
            <w:r w:rsidR="002D1FC1">
              <w:rPr>
                <w:rFonts w:ascii="標楷體" w:eastAsia="標楷體" w:hAnsi="標楷體" w:hint="eastAsia"/>
                <w:kern w:val="0"/>
                <w:sz w:val="26"/>
                <w:szCs w:val="26"/>
              </w:rPr>
              <w:t>科任：每週20節</w:t>
            </w:r>
          </w:p>
        </w:tc>
      </w:tr>
      <w:tr w:rsidR="00152D0F" w:rsidRPr="00B82E7F" w14:paraId="1FF89FEB" w14:textId="77777777" w:rsidTr="00C429D4">
        <w:tc>
          <w:tcPr>
            <w:tcW w:w="1029" w:type="dxa"/>
            <w:tcBorders>
              <w:top w:val="single" w:sz="4" w:space="0" w:color="auto"/>
              <w:left w:val="single" w:sz="4" w:space="0" w:color="auto"/>
              <w:bottom w:val="single" w:sz="4" w:space="0" w:color="auto"/>
              <w:right w:val="single" w:sz="4" w:space="0" w:color="auto"/>
            </w:tcBorders>
            <w:vAlign w:val="center"/>
          </w:tcPr>
          <w:p w14:paraId="71C937C1" w14:textId="77777777" w:rsidR="00152D0F" w:rsidRPr="00B82E7F" w:rsidRDefault="00152D0F"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聘期</w:t>
            </w:r>
          </w:p>
        </w:tc>
        <w:tc>
          <w:tcPr>
            <w:tcW w:w="8502" w:type="dxa"/>
            <w:tcBorders>
              <w:top w:val="single" w:sz="4" w:space="0" w:color="auto"/>
              <w:left w:val="single" w:sz="4" w:space="0" w:color="auto"/>
              <w:bottom w:val="single" w:sz="4" w:space="0" w:color="auto"/>
              <w:right w:val="single" w:sz="4" w:space="0" w:color="auto"/>
            </w:tcBorders>
          </w:tcPr>
          <w:p w14:paraId="2C51A067" w14:textId="28E8EA21" w:rsidR="00152D0F" w:rsidRDefault="00786D6C" w:rsidP="005A6948">
            <w:pPr>
              <w:widowControl/>
              <w:tabs>
                <w:tab w:val="left" w:pos="6909"/>
              </w:tabs>
              <w:spacing w:line="360" w:lineRule="atLeast"/>
              <w:jc w:val="both"/>
              <w:rPr>
                <w:rFonts w:ascii="標楷體" w:eastAsia="標楷體" w:hAnsi="標楷體"/>
                <w:kern w:val="0"/>
                <w:sz w:val="26"/>
                <w:szCs w:val="26"/>
              </w:rPr>
            </w:pPr>
            <w:r>
              <w:rPr>
                <w:rFonts w:ascii="標楷體" w:eastAsia="標楷體" w:hAnsi="標楷體"/>
                <w:kern w:val="0"/>
                <w:sz w:val="26"/>
                <w:szCs w:val="26"/>
              </w:rPr>
              <w:t>1</w:t>
            </w:r>
            <w:r>
              <w:rPr>
                <w:rFonts w:ascii="標楷體" w:eastAsia="標楷體" w:hAnsi="標楷體" w:hint="eastAsia"/>
                <w:kern w:val="0"/>
                <w:sz w:val="26"/>
                <w:szCs w:val="26"/>
              </w:rPr>
              <w:t>名</w:t>
            </w:r>
            <w:r w:rsidR="005A6948">
              <w:rPr>
                <w:rFonts w:ascii="標楷體" w:eastAsia="標楷體" w:hAnsi="標楷體" w:hint="eastAsia"/>
                <w:kern w:val="0"/>
                <w:sz w:val="26"/>
                <w:szCs w:val="26"/>
              </w:rPr>
              <w:t>合理員額教師缺</w:t>
            </w:r>
            <w:r>
              <w:rPr>
                <w:rFonts w:ascii="標楷體" w:eastAsia="標楷體" w:hAnsi="標楷體" w:hint="eastAsia"/>
                <w:kern w:val="0"/>
                <w:sz w:val="26"/>
                <w:szCs w:val="26"/>
              </w:rPr>
              <w:t>、</w:t>
            </w:r>
            <w:r w:rsidR="005A6948">
              <w:rPr>
                <w:rFonts w:ascii="標楷體" w:eastAsia="標楷體" w:hAnsi="標楷體"/>
                <w:kern w:val="0"/>
                <w:sz w:val="26"/>
                <w:szCs w:val="26"/>
              </w:rPr>
              <w:t>1</w:t>
            </w:r>
            <w:r w:rsidR="005A6948">
              <w:rPr>
                <w:rFonts w:ascii="標楷體" w:eastAsia="標楷體" w:hAnsi="標楷體" w:hint="eastAsia"/>
                <w:kern w:val="0"/>
                <w:sz w:val="26"/>
                <w:szCs w:val="26"/>
              </w:rPr>
              <w:t>名理念教</w:t>
            </w:r>
            <w:r>
              <w:rPr>
                <w:rFonts w:ascii="標楷體" w:eastAsia="標楷體" w:hAnsi="標楷體" w:hint="eastAsia"/>
                <w:kern w:val="0"/>
                <w:sz w:val="26"/>
                <w:szCs w:val="26"/>
              </w:rPr>
              <w:t>師</w:t>
            </w:r>
            <w:r w:rsidR="005A6948">
              <w:rPr>
                <w:rFonts w:ascii="標楷體" w:eastAsia="標楷體" w:hAnsi="標楷體" w:hint="eastAsia"/>
                <w:kern w:val="0"/>
                <w:sz w:val="26"/>
                <w:szCs w:val="26"/>
              </w:rPr>
              <w:t>缺：自報到日</w:t>
            </w:r>
            <w:r w:rsidR="00C1676B">
              <w:rPr>
                <w:rFonts w:ascii="標楷體" w:eastAsia="標楷體" w:hAnsi="標楷體" w:hint="eastAsia"/>
                <w:kern w:val="0"/>
                <w:sz w:val="26"/>
                <w:szCs w:val="26"/>
              </w:rPr>
              <w:t>起</w:t>
            </w:r>
            <w:r w:rsidR="00CB41DD" w:rsidRPr="007E4D20">
              <w:rPr>
                <w:rFonts w:ascii="標楷體" w:eastAsia="標楷體" w:hAnsi="標楷體" w:hint="eastAsia"/>
                <w:kern w:val="0"/>
                <w:sz w:val="26"/>
                <w:szCs w:val="26"/>
              </w:rPr>
              <w:t>至1</w:t>
            </w:r>
            <w:r w:rsidR="002451F2" w:rsidRPr="007E4D20">
              <w:rPr>
                <w:rFonts w:ascii="標楷體" w:eastAsia="標楷體" w:hAnsi="標楷體" w:hint="eastAsia"/>
                <w:kern w:val="0"/>
                <w:sz w:val="26"/>
                <w:szCs w:val="26"/>
              </w:rPr>
              <w:t>1</w:t>
            </w:r>
            <w:r w:rsidR="00930BDA">
              <w:rPr>
                <w:rFonts w:ascii="標楷體" w:eastAsia="標楷體" w:hAnsi="標楷體" w:hint="eastAsia"/>
                <w:kern w:val="0"/>
                <w:sz w:val="26"/>
                <w:szCs w:val="26"/>
              </w:rPr>
              <w:t>6</w:t>
            </w:r>
            <w:r w:rsidR="00CB41DD" w:rsidRPr="007E4D20">
              <w:rPr>
                <w:rFonts w:ascii="標楷體" w:eastAsia="標楷體" w:hAnsi="標楷體" w:hint="eastAsia"/>
                <w:kern w:val="0"/>
                <w:sz w:val="26"/>
                <w:szCs w:val="26"/>
              </w:rPr>
              <w:t>/0</w:t>
            </w:r>
            <w:r w:rsidR="00930BDA">
              <w:rPr>
                <w:rFonts w:ascii="標楷體" w:eastAsia="標楷體" w:hAnsi="標楷體" w:hint="eastAsia"/>
                <w:kern w:val="0"/>
                <w:sz w:val="26"/>
                <w:szCs w:val="26"/>
              </w:rPr>
              <w:t>7</w:t>
            </w:r>
            <w:r w:rsidR="00CB41DD" w:rsidRPr="007E4D20">
              <w:rPr>
                <w:rFonts w:ascii="標楷體" w:eastAsia="標楷體" w:hAnsi="標楷體" w:hint="eastAsia"/>
                <w:kern w:val="0"/>
                <w:sz w:val="26"/>
                <w:szCs w:val="26"/>
              </w:rPr>
              <w:t>/</w:t>
            </w:r>
            <w:r w:rsidR="00F0000D" w:rsidRPr="007E4D20">
              <w:rPr>
                <w:rFonts w:ascii="標楷體" w:eastAsia="標楷體" w:hAnsi="標楷體" w:hint="eastAsia"/>
                <w:kern w:val="0"/>
                <w:sz w:val="26"/>
                <w:szCs w:val="26"/>
              </w:rPr>
              <w:t>3</w:t>
            </w:r>
            <w:r w:rsidR="00930BDA">
              <w:rPr>
                <w:rFonts w:ascii="標楷體" w:eastAsia="標楷體" w:hAnsi="標楷體" w:hint="eastAsia"/>
                <w:kern w:val="0"/>
                <w:sz w:val="26"/>
                <w:szCs w:val="26"/>
              </w:rPr>
              <w:t>1</w:t>
            </w:r>
            <w:r w:rsidR="0018768D">
              <w:rPr>
                <w:rFonts w:ascii="標楷體" w:eastAsia="標楷體" w:hAnsi="標楷體" w:hint="eastAsia"/>
                <w:kern w:val="0"/>
                <w:sz w:val="26"/>
                <w:szCs w:val="26"/>
              </w:rPr>
              <w:t>。</w:t>
            </w:r>
          </w:p>
          <w:p w14:paraId="4F6CE777" w14:textId="6CE778FE" w:rsidR="005A6948" w:rsidRPr="005A6948" w:rsidRDefault="005A6948" w:rsidP="008E0B31">
            <w:pPr>
              <w:widowControl/>
              <w:spacing w:line="360" w:lineRule="atLeast"/>
              <w:rPr>
                <w:rFonts w:ascii="標楷體" w:eastAsia="標楷體" w:hAnsi="標楷體"/>
                <w:kern w:val="0"/>
                <w:sz w:val="26"/>
                <w:szCs w:val="26"/>
              </w:rPr>
            </w:pPr>
            <w:r>
              <w:rPr>
                <w:rFonts w:ascii="標楷體" w:eastAsia="標楷體" w:hAnsi="標楷體"/>
                <w:kern w:val="0"/>
                <w:sz w:val="26"/>
                <w:szCs w:val="26"/>
              </w:rPr>
              <w:t>1</w:t>
            </w:r>
            <w:r>
              <w:rPr>
                <w:rFonts w:ascii="標楷體" w:eastAsia="標楷體" w:hAnsi="標楷體" w:hint="eastAsia"/>
                <w:kern w:val="0"/>
                <w:sz w:val="26"/>
                <w:szCs w:val="26"/>
              </w:rPr>
              <w:t>名</w:t>
            </w:r>
            <w:r w:rsidR="008E0B31">
              <w:rPr>
                <w:rFonts w:ascii="標楷體" w:eastAsia="標楷體" w:hAnsi="標楷體" w:hint="eastAsia"/>
                <w:kern w:val="0"/>
                <w:sz w:val="26"/>
                <w:szCs w:val="26"/>
              </w:rPr>
              <w:t>延</w:t>
            </w:r>
            <w:r>
              <w:rPr>
                <w:rFonts w:ascii="標楷體" w:eastAsia="標楷體" w:hAnsi="標楷體" w:hint="eastAsia"/>
                <w:kern w:val="0"/>
                <w:sz w:val="26"/>
                <w:szCs w:val="26"/>
              </w:rPr>
              <w:t>長病假缺：</w:t>
            </w:r>
            <w:r w:rsidR="009B7520">
              <w:rPr>
                <w:rFonts w:ascii="標楷體" w:eastAsia="標楷體" w:hAnsi="標楷體" w:hint="eastAsia"/>
                <w:kern w:val="0"/>
                <w:sz w:val="26"/>
                <w:szCs w:val="26"/>
              </w:rPr>
              <w:t>自</w:t>
            </w:r>
            <w:r>
              <w:rPr>
                <w:rFonts w:ascii="標楷體" w:eastAsia="標楷體" w:hAnsi="標楷體" w:hint="eastAsia"/>
                <w:kern w:val="0"/>
                <w:sz w:val="26"/>
                <w:szCs w:val="26"/>
              </w:rPr>
              <w:t>1</w:t>
            </w:r>
            <w:r>
              <w:rPr>
                <w:rFonts w:ascii="標楷體" w:eastAsia="標楷體" w:hAnsi="標楷體"/>
                <w:kern w:val="0"/>
                <w:sz w:val="26"/>
                <w:szCs w:val="26"/>
              </w:rPr>
              <w:t>15</w:t>
            </w:r>
            <w:r>
              <w:rPr>
                <w:rFonts w:ascii="標楷體" w:eastAsia="標楷體" w:hAnsi="標楷體" w:hint="eastAsia"/>
                <w:kern w:val="0"/>
                <w:sz w:val="26"/>
                <w:szCs w:val="26"/>
              </w:rPr>
              <w:t>年8月3</w:t>
            </w:r>
            <w:r>
              <w:rPr>
                <w:rFonts w:ascii="標楷體" w:eastAsia="標楷體" w:hAnsi="標楷體"/>
                <w:kern w:val="0"/>
                <w:sz w:val="26"/>
                <w:szCs w:val="26"/>
              </w:rPr>
              <w:t>0</w:t>
            </w:r>
            <w:r>
              <w:rPr>
                <w:rFonts w:ascii="標楷體" w:eastAsia="標楷體" w:hAnsi="標楷體" w:hint="eastAsia"/>
                <w:kern w:val="0"/>
                <w:sz w:val="26"/>
                <w:szCs w:val="26"/>
              </w:rPr>
              <w:t>日至1</w:t>
            </w:r>
            <w:r>
              <w:rPr>
                <w:rFonts w:ascii="標楷體" w:eastAsia="標楷體" w:hAnsi="標楷體"/>
                <w:kern w:val="0"/>
                <w:sz w:val="26"/>
                <w:szCs w:val="26"/>
              </w:rPr>
              <w:t>16</w:t>
            </w:r>
            <w:r>
              <w:rPr>
                <w:rFonts w:ascii="標楷體" w:eastAsia="標楷體" w:hAnsi="標楷體" w:hint="eastAsia"/>
                <w:kern w:val="0"/>
                <w:sz w:val="26"/>
                <w:szCs w:val="26"/>
              </w:rPr>
              <w:t>年6月3</w:t>
            </w:r>
            <w:r>
              <w:rPr>
                <w:rFonts w:ascii="標楷體" w:eastAsia="標楷體" w:hAnsi="標楷體"/>
                <w:kern w:val="0"/>
                <w:sz w:val="26"/>
                <w:szCs w:val="26"/>
              </w:rPr>
              <w:t>0</w:t>
            </w:r>
            <w:r>
              <w:rPr>
                <w:rFonts w:ascii="標楷體" w:eastAsia="標楷體" w:hAnsi="標楷體" w:hint="eastAsia"/>
                <w:kern w:val="0"/>
                <w:sz w:val="26"/>
                <w:szCs w:val="26"/>
              </w:rPr>
              <w:t>日</w:t>
            </w:r>
            <w:r w:rsidR="009B7520">
              <w:rPr>
                <w:rFonts w:ascii="標楷體" w:eastAsia="標楷體" w:hAnsi="標楷體" w:hint="eastAsia"/>
                <w:kern w:val="0"/>
                <w:sz w:val="26"/>
                <w:szCs w:val="26"/>
              </w:rPr>
              <w:t>止</w:t>
            </w:r>
            <w:r w:rsidR="00D610AE" w:rsidRPr="008E0B31">
              <w:rPr>
                <w:rFonts w:ascii="標楷體" w:eastAsia="標楷體" w:hAnsi="標楷體" w:hint="eastAsia"/>
                <w:color w:val="FF0000"/>
                <w:kern w:val="0"/>
                <w:sz w:val="26"/>
                <w:szCs w:val="26"/>
              </w:rPr>
              <w:t>或</w:t>
            </w:r>
            <w:r w:rsidR="009B7520" w:rsidRPr="008E0B31">
              <w:rPr>
                <w:rFonts w:ascii="標楷體" w:eastAsia="標楷體" w:hAnsi="標楷體" w:hint="eastAsia"/>
                <w:color w:val="FF0000"/>
                <w:kern w:val="0"/>
                <w:sz w:val="26"/>
                <w:szCs w:val="26"/>
              </w:rPr>
              <w:t>於聘任原因消失日止，無條件終止聘約。</w:t>
            </w:r>
          </w:p>
        </w:tc>
      </w:tr>
      <w:tr w:rsidR="00152D0F" w:rsidRPr="00B82E7F" w14:paraId="047CBDC5" w14:textId="77777777" w:rsidTr="00C429D4">
        <w:tc>
          <w:tcPr>
            <w:tcW w:w="1029" w:type="dxa"/>
            <w:tcBorders>
              <w:top w:val="single" w:sz="4" w:space="0" w:color="auto"/>
              <w:left w:val="single" w:sz="4" w:space="0" w:color="auto"/>
              <w:bottom w:val="single" w:sz="4" w:space="0" w:color="auto"/>
              <w:right w:val="single" w:sz="4" w:space="0" w:color="auto"/>
            </w:tcBorders>
            <w:vAlign w:val="center"/>
          </w:tcPr>
          <w:p w14:paraId="201BAC20" w14:textId="77777777" w:rsidR="00152D0F" w:rsidRPr="00B82E7F" w:rsidRDefault="00152D0F"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薪資</w:t>
            </w:r>
          </w:p>
        </w:tc>
        <w:tc>
          <w:tcPr>
            <w:tcW w:w="8502" w:type="dxa"/>
            <w:tcBorders>
              <w:top w:val="single" w:sz="4" w:space="0" w:color="auto"/>
              <w:left w:val="single" w:sz="4" w:space="0" w:color="auto"/>
              <w:bottom w:val="single" w:sz="4" w:space="0" w:color="auto"/>
              <w:right w:val="single" w:sz="4" w:space="0" w:color="auto"/>
            </w:tcBorders>
          </w:tcPr>
          <w:p w14:paraId="60A7127A" w14:textId="77777777" w:rsidR="00152D0F" w:rsidRPr="00B82E7F" w:rsidRDefault="00152D0F" w:rsidP="00D2304B">
            <w:pPr>
              <w:widowControl/>
              <w:tabs>
                <w:tab w:val="left" w:pos="6909"/>
              </w:tabs>
              <w:spacing w:line="360" w:lineRule="atLeast"/>
              <w:jc w:val="both"/>
              <w:rPr>
                <w:rFonts w:ascii="標楷體" w:eastAsia="標楷體" w:hAnsi="標楷體"/>
                <w:b/>
                <w:kern w:val="0"/>
                <w:sz w:val="26"/>
                <w:szCs w:val="26"/>
              </w:rPr>
            </w:pPr>
            <w:r w:rsidRPr="00B82E7F">
              <w:rPr>
                <w:rFonts w:ascii="標楷體" w:eastAsia="標楷體" w:hAnsi="標楷體" w:hint="eastAsia"/>
                <w:kern w:val="0"/>
                <w:sz w:val="26"/>
                <w:szCs w:val="26"/>
              </w:rPr>
              <w:t>依「</w:t>
            </w:r>
            <w:r w:rsidR="002C756D" w:rsidRPr="002C756D">
              <w:rPr>
                <w:rFonts w:ascii="標楷體" w:eastAsia="標楷體" w:hAnsi="標楷體" w:hint="eastAsia"/>
                <w:color w:val="000000"/>
                <w:sz w:val="26"/>
                <w:szCs w:val="26"/>
              </w:rPr>
              <w:t>高級中等以下學校兼任代課及代理教師聘任辦法</w:t>
            </w:r>
            <w:r w:rsidRPr="00B82E7F">
              <w:rPr>
                <w:rFonts w:ascii="標楷體" w:eastAsia="標楷體" w:hAnsi="標楷體" w:hint="eastAsia"/>
                <w:kern w:val="0"/>
                <w:sz w:val="26"/>
                <w:szCs w:val="26"/>
              </w:rPr>
              <w:t>」</w:t>
            </w:r>
            <w:r w:rsidR="00B60391">
              <w:rPr>
                <w:rFonts w:ascii="標楷體" w:eastAsia="標楷體" w:hAnsi="標楷體" w:hint="eastAsia"/>
                <w:kern w:val="0"/>
                <w:sz w:val="26"/>
                <w:szCs w:val="26"/>
              </w:rPr>
              <w:t>之規定</w:t>
            </w:r>
          </w:p>
        </w:tc>
      </w:tr>
      <w:tr w:rsidR="00152D0F" w:rsidRPr="002F75E7" w14:paraId="0E86DE77" w14:textId="77777777" w:rsidTr="005A6948">
        <w:trPr>
          <w:trHeight w:val="1868"/>
        </w:trPr>
        <w:tc>
          <w:tcPr>
            <w:tcW w:w="1029" w:type="dxa"/>
            <w:tcBorders>
              <w:top w:val="single" w:sz="4" w:space="0" w:color="auto"/>
              <w:left w:val="single" w:sz="4" w:space="0" w:color="auto"/>
              <w:bottom w:val="single" w:sz="4" w:space="0" w:color="auto"/>
              <w:right w:val="single" w:sz="4" w:space="0" w:color="auto"/>
            </w:tcBorders>
            <w:vAlign w:val="center"/>
          </w:tcPr>
          <w:p w14:paraId="4088F42D" w14:textId="77777777" w:rsidR="00152D0F" w:rsidRPr="00B82E7F" w:rsidRDefault="00152D0F" w:rsidP="00E6595E">
            <w:pPr>
              <w:widowControl/>
              <w:tabs>
                <w:tab w:val="left" w:pos="6909"/>
              </w:tabs>
              <w:spacing w:line="360" w:lineRule="atLeast"/>
              <w:jc w:val="center"/>
              <w:rPr>
                <w:rFonts w:ascii="標楷體" w:eastAsia="標楷體" w:hAnsi="標楷體"/>
                <w:kern w:val="0"/>
                <w:sz w:val="26"/>
                <w:szCs w:val="26"/>
              </w:rPr>
            </w:pPr>
            <w:r w:rsidRPr="00B82E7F">
              <w:rPr>
                <w:rFonts w:ascii="標楷體" w:eastAsia="標楷體" w:hAnsi="標楷體" w:hint="eastAsia"/>
                <w:kern w:val="0"/>
                <w:sz w:val="26"/>
                <w:szCs w:val="26"/>
              </w:rPr>
              <w:t>其他</w:t>
            </w:r>
          </w:p>
        </w:tc>
        <w:tc>
          <w:tcPr>
            <w:tcW w:w="8502" w:type="dxa"/>
            <w:tcBorders>
              <w:top w:val="single" w:sz="4" w:space="0" w:color="auto"/>
              <w:left w:val="single" w:sz="4" w:space="0" w:color="auto"/>
              <w:bottom w:val="single" w:sz="4" w:space="0" w:color="auto"/>
              <w:right w:val="single" w:sz="4" w:space="0" w:color="auto"/>
            </w:tcBorders>
          </w:tcPr>
          <w:p w14:paraId="610C325F" w14:textId="77777777" w:rsidR="00152D0F" w:rsidRDefault="00C429D4" w:rsidP="002F75E7">
            <w:pPr>
              <w:autoSpaceDE w:val="0"/>
              <w:autoSpaceDN w:val="0"/>
              <w:adjustRightInd w:val="0"/>
              <w:spacing w:line="360" w:lineRule="atLeast"/>
              <w:ind w:left="240" w:hangingChars="100" w:hanging="240"/>
              <w:rPr>
                <w:rFonts w:ascii="標楷體" w:eastAsia="標楷體" w:hAnsi="標楷體"/>
                <w:color w:val="000000"/>
              </w:rPr>
            </w:pPr>
            <w:r>
              <w:rPr>
                <w:rFonts w:ascii="標楷體" w:eastAsia="標楷體" w:hAnsi="標楷體" w:hint="eastAsia"/>
                <w:color w:val="000000"/>
              </w:rPr>
              <w:t xml:space="preserve"> 1.</w:t>
            </w:r>
            <w:r w:rsidR="00222866" w:rsidRPr="00222866">
              <w:rPr>
                <w:rFonts w:ascii="標楷體" w:eastAsia="標楷體" w:hAnsi="標楷體" w:hint="eastAsia"/>
                <w:color w:val="000000"/>
              </w:rPr>
              <w:t>正取者未於錄取公告限期內完成報到者取消其錄取資格</w:t>
            </w:r>
            <w:r w:rsidR="00DE6A91">
              <w:rPr>
                <w:rFonts w:ascii="標楷體" w:eastAsia="標楷體" w:hAnsi="標楷體" w:hint="eastAsia"/>
                <w:color w:val="000000"/>
              </w:rPr>
              <w:t>，</w:t>
            </w:r>
            <w:r w:rsidR="00222866" w:rsidRPr="00222866">
              <w:rPr>
                <w:rFonts w:ascii="標楷體" w:eastAsia="標楷體" w:hAnsi="標楷體" w:hint="eastAsia"/>
                <w:color w:val="000000"/>
              </w:rPr>
              <w:t>不得異議。</w:t>
            </w:r>
          </w:p>
          <w:tbl>
            <w:tblPr>
              <w:tblW w:w="9921" w:type="dxa"/>
              <w:tblBorders>
                <w:top w:val="nil"/>
                <w:left w:val="nil"/>
                <w:bottom w:val="nil"/>
                <w:right w:val="nil"/>
              </w:tblBorders>
              <w:tblLayout w:type="fixed"/>
              <w:tblLook w:val="0000" w:firstRow="0" w:lastRow="0" w:firstColumn="0" w:lastColumn="0" w:noHBand="0" w:noVBand="0"/>
            </w:tblPr>
            <w:tblGrid>
              <w:gridCol w:w="9921"/>
            </w:tblGrid>
            <w:tr w:rsidR="00081AF8" w:rsidRPr="00081AF8" w14:paraId="013A8CA0" w14:textId="77777777" w:rsidTr="005A6948">
              <w:trPr>
                <w:trHeight w:val="1474"/>
              </w:trPr>
              <w:tc>
                <w:tcPr>
                  <w:tcW w:w="9921" w:type="dxa"/>
                </w:tcPr>
                <w:p w14:paraId="2BF5400D" w14:textId="77777777" w:rsidR="00081AF8" w:rsidRDefault="00C429D4" w:rsidP="002F75E7">
                  <w:pPr>
                    <w:autoSpaceDE w:val="0"/>
                    <w:autoSpaceDN w:val="0"/>
                    <w:adjustRightInd w:val="0"/>
                    <w:spacing w:line="360" w:lineRule="atLeast"/>
                    <w:ind w:left="240" w:hangingChars="100" w:hanging="240"/>
                    <w:rPr>
                      <w:rFonts w:ascii="標楷體" w:eastAsia="標楷體" w:hAnsi="標楷體"/>
                      <w:color w:val="000000"/>
                    </w:rPr>
                  </w:pPr>
                  <w:r>
                    <w:rPr>
                      <w:rFonts w:ascii="標楷體" w:eastAsia="標楷體" w:hAnsi="標楷體" w:hint="eastAsia"/>
                      <w:color w:val="000000"/>
                    </w:rPr>
                    <w:t>2.</w:t>
                  </w:r>
                  <w:r w:rsidR="00081AF8">
                    <w:rPr>
                      <w:rFonts w:ascii="標楷體" w:eastAsia="標楷體" w:hAnsi="標楷體" w:hint="eastAsia"/>
                      <w:color w:val="000000"/>
                    </w:rPr>
                    <w:t>代理原因消滅應即停止聘任，不得異議。</w:t>
                  </w:r>
                </w:p>
                <w:p w14:paraId="7AA70EE2" w14:textId="77777777" w:rsidR="00081AF8" w:rsidRDefault="00C429D4" w:rsidP="002F75E7">
                  <w:pPr>
                    <w:autoSpaceDE w:val="0"/>
                    <w:autoSpaceDN w:val="0"/>
                    <w:adjustRightInd w:val="0"/>
                    <w:spacing w:line="360" w:lineRule="atLeast"/>
                    <w:ind w:left="240" w:hangingChars="100" w:hanging="240"/>
                    <w:rPr>
                      <w:rFonts w:ascii="標楷體" w:eastAsia="標楷體" w:hAnsi="標楷體"/>
                      <w:color w:val="000000"/>
                    </w:rPr>
                  </w:pPr>
                  <w:r>
                    <w:rPr>
                      <w:rFonts w:ascii="標楷體" w:eastAsia="標楷體" w:hAnsi="標楷體" w:hint="eastAsia"/>
                      <w:color w:val="000000"/>
                    </w:rPr>
                    <w:t>3.</w:t>
                  </w:r>
                  <w:r w:rsidR="00081AF8" w:rsidRPr="00081AF8">
                    <w:rPr>
                      <w:rFonts w:ascii="標楷體" w:eastAsia="標楷體" w:hAnsi="標楷體" w:hint="eastAsia"/>
                      <w:color w:val="000000"/>
                    </w:rPr>
                    <w:t>錄取順序依上述報考類別及性質分項錄取，總成績較高者優先錄取。若二人以上同分者，依試教、口試等項先後之成績高低順序錄取，備取時亦</w:t>
                  </w:r>
                  <w:r w:rsidR="005754DF">
                    <w:rPr>
                      <w:rFonts w:ascii="標楷體" w:eastAsia="標楷體" w:hAnsi="標楷體" w:hint="eastAsia"/>
                      <w:color w:val="000000"/>
                    </w:rPr>
                    <w:t>同</w:t>
                  </w:r>
                  <w:r w:rsidR="00081AF8" w:rsidRPr="00081AF8">
                    <w:rPr>
                      <w:rFonts w:ascii="標楷體" w:eastAsia="標楷體" w:hAnsi="標楷體" w:hint="eastAsia"/>
                      <w:color w:val="000000"/>
                    </w:rPr>
                    <w:t>。</w:t>
                  </w:r>
                </w:p>
                <w:p w14:paraId="75F2DDF9" w14:textId="0CED656B" w:rsidR="00222C68" w:rsidRPr="00081AF8" w:rsidRDefault="00222C68" w:rsidP="009B7520">
                  <w:pPr>
                    <w:autoSpaceDE w:val="0"/>
                    <w:autoSpaceDN w:val="0"/>
                    <w:adjustRightInd w:val="0"/>
                    <w:spacing w:line="360" w:lineRule="atLeast"/>
                    <w:ind w:left="240" w:hangingChars="100" w:hanging="240"/>
                    <w:rPr>
                      <w:rFonts w:ascii="標楷體" w:eastAsia="標楷體" w:hAnsi="標楷體"/>
                      <w:color w:val="000000"/>
                    </w:rPr>
                  </w:pPr>
                  <w:r>
                    <w:rPr>
                      <w:rFonts w:ascii="標楷體" w:eastAsia="標楷體" w:hAnsi="標楷體" w:hint="eastAsia"/>
                      <w:color w:val="000000"/>
                    </w:rPr>
                    <w:t>4.</w:t>
                  </w:r>
                  <w:r w:rsidRPr="002F75E7">
                    <w:rPr>
                      <w:rFonts w:ascii="標楷體" w:eastAsia="標楷體" w:hAnsi="標楷體" w:hint="eastAsia"/>
                      <w:color w:val="FF0000"/>
                    </w:rPr>
                    <w:t>錄取</w:t>
                  </w:r>
                  <w:r w:rsidR="009B7520">
                    <w:rPr>
                      <w:rFonts w:ascii="標楷體" w:eastAsia="標楷體" w:hAnsi="標楷體" w:hint="eastAsia"/>
                      <w:color w:val="FF0000"/>
                    </w:rPr>
                    <w:t>順序依成績高低</w:t>
                  </w:r>
                  <w:r w:rsidRPr="002F75E7">
                    <w:rPr>
                      <w:rFonts w:ascii="標楷體" w:eastAsia="標楷體" w:hAnsi="標楷體" w:hint="eastAsia"/>
                      <w:color w:val="FF0000"/>
                    </w:rPr>
                    <w:t>以</w:t>
                  </w:r>
                  <w:r w:rsidR="00786D6C">
                    <w:rPr>
                      <w:rFonts w:ascii="標楷體" w:eastAsia="標楷體" w:hAnsi="標楷體" w:hint="eastAsia"/>
                      <w:color w:val="FF0000"/>
                    </w:rPr>
                    <w:t>合</w:t>
                  </w:r>
                  <w:r w:rsidRPr="002F75E7">
                    <w:rPr>
                      <w:rFonts w:ascii="標楷體" w:eastAsia="標楷體" w:hAnsi="標楷體" w:hint="eastAsia"/>
                      <w:color w:val="FF0000"/>
                    </w:rPr>
                    <w:t>理員額</w:t>
                  </w:r>
                  <w:r w:rsidR="005A6948">
                    <w:rPr>
                      <w:rFonts w:ascii="標楷體" w:eastAsia="標楷體" w:hAnsi="標楷體" w:hint="eastAsia"/>
                      <w:color w:val="FF0000"/>
                    </w:rPr>
                    <w:t>、</w:t>
                  </w:r>
                  <w:r w:rsidR="00786D6C">
                    <w:rPr>
                      <w:rFonts w:ascii="標楷體" w:eastAsia="標楷體" w:hAnsi="標楷體" w:hint="eastAsia"/>
                      <w:color w:val="FF0000"/>
                    </w:rPr>
                    <w:t>理念教師、</w:t>
                  </w:r>
                  <w:r w:rsidR="009B7520">
                    <w:rPr>
                      <w:rFonts w:ascii="標楷體" w:eastAsia="標楷體" w:hAnsi="標楷體" w:hint="eastAsia"/>
                      <w:color w:val="FF0000"/>
                    </w:rPr>
                    <w:t>延</w:t>
                  </w:r>
                  <w:r w:rsidR="005A6948">
                    <w:rPr>
                      <w:rFonts w:ascii="標楷體" w:eastAsia="標楷體" w:hAnsi="標楷體" w:hint="eastAsia"/>
                      <w:color w:val="FF0000"/>
                    </w:rPr>
                    <w:t>長病假</w:t>
                  </w:r>
                  <w:r w:rsidR="005754DF" w:rsidRPr="002F75E7">
                    <w:rPr>
                      <w:rFonts w:ascii="標楷體" w:eastAsia="標楷體" w:hAnsi="標楷體" w:hint="eastAsia"/>
                      <w:color w:val="FF0000"/>
                    </w:rPr>
                    <w:t>排序</w:t>
                  </w:r>
                  <w:r w:rsidR="002F75E7">
                    <w:rPr>
                      <w:rFonts w:ascii="標楷體" w:eastAsia="標楷體" w:hAnsi="標楷體" w:hint="eastAsia"/>
                      <w:color w:val="FF0000"/>
                    </w:rPr>
                    <w:t>。</w:t>
                  </w:r>
                </w:p>
              </w:tc>
            </w:tr>
          </w:tbl>
          <w:p w14:paraId="3E3190A5" w14:textId="77777777" w:rsidR="00910150" w:rsidRPr="00081AF8" w:rsidRDefault="00910150" w:rsidP="002F75E7">
            <w:pPr>
              <w:autoSpaceDE w:val="0"/>
              <w:autoSpaceDN w:val="0"/>
              <w:spacing w:line="360" w:lineRule="atLeast"/>
              <w:ind w:left="240" w:hangingChars="100" w:hanging="240"/>
              <w:jc w:val="both"/>
              <w:rPr>
                <w:rFonts w:ascii="標楷體" w:eastAsia="標楷體" w:hAnsi="標楷體"/>
                <w:color w:val="000000"/>
              </w:rPr>
            </w:pPr>
          </w:p>
        </w:tc>
      </w:tr>
    </w:tbl>
    <w:p w14:paraId="671135F9" w14:textId="77777777" w:rsidR="00152D0F" w:rsidRDefault="00152D0F" w:rsidP="00152D0F">
      <w:pPr>
        <w:widowControl/>
        <w:tabs>
          <w:tab w:val="left" w:pos="6909"/>
        </w:tabs>
        <w:spacing w:line="360" w:lineRule="atLeast"/>
        <w:jc w:val="both"/>
        <w:rPr>
          <w:rFonts w:ascii="標楷體" w:eastAsia="標楷體" w:hAnsi="標楷體"/>
          <w:b/>
          <w:kern w:val="0"/>
          <w:sz w:val="26"/>
          <w:szCs w:val="26"/>
        </w:rPr>
      </w:pPr>
    </w:p>
    <w:p w14:paraId="1A507AE2" w14:textId="77777777" w:rsidR="00152D0F" w:rsidRDefault="00152D0F" w:rsidP="00152D0F">
      <w:pPr>
        <w:widowControl/>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參、簡章公告及下載：(請至下列網站下載簡章)</w:t>
      </w:r>
    </w:p>
    <w:p w14:paraId="1C86F962" w14:textId="77777777" w:rsidR="00152D0F" w:rsidRPr="00B82E7F" w:rsidRDefault="00152D0F" w:rsidP="00152D0F">
      <w:pPr>
        <w:widowControl/>
        <w:spacing w:line="360" w:lineRule="atLeast"/>
        <w:rPr>
          <w:rFonts w:ascii="標楷體" w:eastAsia="標楷體" w:hAnsi="標楷體"/>
          <w:kern w:val="0"/>
          <w:sz w:val="26"/>
          <w:szCs w:val="26"/>
        </w:rPr>
      </w:pPr>
      <w:r w:rsidRPr="00B82E7F">
        <w:rPr>
          <w:rFonts w:ascii="標楷體" w:eastAsia="標楷體" w:hAnsi="標楷體" w:hint="eastAsia"/>
          <w:kern w:val="0"/>
          <w:sz w:val="26"/>
          <w:szCs w:val="26"/>
        </w:rPr>
        <w:t xml:space="preserve">   一、公告時間：(一次公告，分次招考)</w:t>
      </w:r>
    </w:p>
    <w:p w14:paraId="0119F0CF" w14:textId="76395DCA" w:rsidR="002E2343" w:rsidRDefault="00E112D8" w:rsidP="002E2343">
      <w:pPr>
        <w:widowControl/>
        <w:spacing w:line="276" w:lineRule="auto"/>
        <w:ind w:firstLine="850"/>
        <w:rPr>
          <w:rFonts w:ascii="標楷體" w:eastAsia="標楷體" w:hAnsi="標楷體"/>
          <w:kern w:val="0"/>
          <w:sz w:val="26"/>
          <w:szCs w:val="26"/>
        </w:rPr>
      </w:pPr>
      <w:r w:rsidRPr="00081AF8">
        <w:rPr>
          <w:rFonts w:ascii="標楷體" w:eastAsia="標楷體" w:hAnsi="標楷體" w:hint="eastAsia"/>
          <w:kern w:val="0"/>
          <w:sz w:val="26"/>
          <w:szCs w:val="26"/>
        </w:rPr>
        <w:t>自11</w:t>
      </w:r>
      <w:r w:rsidR="00C1676B">
        <w:rPr>
          <w:rFonts w:ascii="標楷體" w:eastAsia="標楷體" w:hAnsi="標楷體" w:hint="eastAsia"/>
          <w:kern w:val="0"/>
          <w:sz w:val="26"/>
          <w:szCs w:val="26"/>
        </w:rPr>
        <w:t>5</w:t>
      </w:r>
      <w:r w:rsidRPr="00081AF8">
        <w:rPr>
          <w:rFonts w:ascii="標楷體" w:eastAsia="標楷體" w:hAnsi="標楷體" w:hint="eastAsia"/>
          <w:kern w:val="0"/>
          <w:sz w:val="26"/>
          <w:szCs w:val="26"/>
        </w:rPr>
        <w:t>年</w:t>
      </w:r>
      <w:r w:rsidR="005A6948">
        <w:rPr>
          <w:rFonts w:ascii="標楷體" w:eastAsia="標楷體" w:hAnsi="標楷體" w:hint="eastAsia"/>
          <w:kern w:val="0"/>
          <w:sz w:val="26"/>
          <w:szCs w:val="26"/>
        </w:rPr>
        <w:t>7</w:t>
      </w:r>
      <w:r w:rsidRPr="00081AF8">
        <w:rPr>
          <w:rFonts w:ascii="標楷體" w:eastAsia="標楷體" w:hAnsi="標楷體" w:hint="eastAsia"/>
          <w:kern w:val="0"/>
          <w:sz w:val="26"/>
          <w:szCs w:val="26"/>
        </w:rPr>
        <w:t>月</w:t>
      </w:r>
      <w:r w:rsidR="005A6948">
        <w:rPr>
          <w:rFonts w:ascii="標楷體" w:eastAsia="標楷體" w:hAnsi="標楷體" w:hint="eastAsia"/>
          <w:kern w:val="0"/>
          <w:sz w:val="26"/>
          <w:szCs w:val="26"/>
        </w:rPr>
        <w:t>3</w:t>
      </w:r>
      <w:r w:rsidR="005A6948">
        <w:rPr>
          <w:rFonts w:ascii="標楷體" w:eastAsia="標楷體" w:hAnsi="標楷體"/>
          <w:kern w:val="0"/>
          <w:sz w:val="26"/>
          <w:szCs w:val="26"/>
        </w:rPr>
        <w:t>1</w:t>
      </w:r>
      <w:r w:rsidRPr="00282E9A">
        <w:rPr>
          <w:rFonts w:ascii="標楷體" w:eastAsia="標楷體" w:hAnsi="標楷體" w:hint="eastAsia"/>
          <w:kern w:val="0"/>
          <w:sz w:val="26"/>
          <w:szCs w:val="26"/>
        </w:rPr>
        <w:t>(星期</w:t>
      </w:r>
      <w:r w:rsidR="005A6948">
        <w:rPr>
          <w:rFonts w:ascii="標楷體" w:eastAsia="標楷體" w:hAnsi="標楷體" w:hint="eastAsia"/>
          <w:kern w:val="0"/>
          <w:sz w:val="26"/>
          <w:szCs w:val="26"/>
        </w:rPr>
        <w:t>五</w:t>
      </w:r>
      <w:r w:rsidRPr="00282E9A">
        <w:rPr>
          <w:rFonts w:ascii="標楷體" w:eastAsia="標楷體" w:hAnsi="標楷體" w:hint="eastAsia"/>
          <w:kern w:val="0"/>
          <w:sz w:val="26"/>
          <w:szCs w:val="26"/>
        </w:rPr>
        <w:t>)起至11</w:t>
      </w:r>
      <w:r w:rsidR="00C1676B">
        <w:rPr>
          <w:rFonts w:ascii="標楷體" w:eastAsia="標楷體" w:hAnsi="標楷體" w:hint="eastAsia"/>
          <w:kern w:val="0"/>
          <w:sz w:val="26"/>
          <w:szCs w:val="26"/>
        </w:rPr>
        <w:t>5</w:t>
      </w:r>
      <w:r w:rsidRPr="00282E9A">
        <w:rPr>
          <w:rFonts w:ascii="標楷體" w:eastAsia="標楷體" w:hAnsi="標楷體" w:hint="eastAsia"/>
          <w:kern w:val="0"/>
          <w:sz w:val="26"/>
          <w:szCs w:val="26"/>
        </w:rPr>
        <w:t>年</w:t>
      </w:r>
      <w:r w:rsidR="005A6948">
        <w:rPr>
          <w:rFonts w:ascii="標楷體" w:eastAsia="標楷體" w:hAnsi="標楷體" w:hint="eastAsia"/>
          <w:kern w:val="0"/>
          <w:sz w:val="26"/>
          <w:szCs w:val="26"/>
        </w:rPr>
        <w:t>8</w:t>
      </w:r>
      <w:r w:rsidRPr="00282E9A">
        <w:rPr>
          <w:rFonts w:ascii="標楷體" w:eastAsia="標楷體" w:hAnsi="標楷體" w:hint="eastAsia"/>
          <w:kern w:val="0"/>
          <w:sz w:val="26"/>
          <w:szCs w:val="26"/>
        </w:rPr>
        <w:t>月</w:t>
      </w:r>
      <w:r w:rsidR="002D1FC1">
        <w:rPr>
          <w:rFonts w:ascii="標楷體" w:eastAsia="標楷體" w:hAnsi="標楷體" w:hint="eastAsia"/>
          <w:kern w:val="0"/>
          <w:sz w:val="26"/>
          <w:szCs w:val="26"/>
        </w:rPr>
        <w:t>3</w:t>
      </w:r>
      <w:r w:rsidR="002F75E7">
        <w:rPr>
          <w:rFonts w:ascii="標楷體" w:eastAsia="標楷體" w:hAnsi="標楷體" w:hint="eastAsia"/>
          <w:kern w:val="0"/>
          <w:sz w:val="26"/>
          <w:szCs w:val="26"/>
        </w:rPr>
        <w:t>1</w:t>
      </w:r>
      <w:r w:rsidRPr="00282E9A">
        <w:rPr>
          <w:rFonts w:ascii="標楷體" w:eastAsia="標楷體" w:hAnsi="標楷體" w:hint="eastAsia"/>
          <w:kern w:val="0"/>
          <w:sz w:val="26"/>
          <w:szCs w:val="26"/>
        </w:rPr>
        <w:t>日(星期</w:t>
      </w:r>
      <w:r w:rsidR="002F75E7">
        <w:rPr>
          <w:rFonts w:ascii="標楷體" w:eastAsia="標楷體" w:hAnsi="標楷體" w:hint="eastAsia"/>
          <w:kern w:val="0"/>
          <w:sz w:val="26"/>
          <w:szCs w:val="26"/>
        </w:rPr>
        <w:t>五</w:t>
      </w:r>
      <w:r w:rsidRPr="00282E9A">
        <w:rPr>
          <w:rFonts w:ascii="標楷體" w:eastAsia="標楷體" w:hAnsi="標楷體" w:hint="eastAsia"/>
          <w:kern w:val="0"/>
          <w:sz w:val="26"/>
          <w:szCs w:val="26"/>
        </w:rPr>
        <w:t>)。</w:t>
      </w:r>
    </w:p>
    <w:p w14:paraId="5B37DE42" w14:textId="77777777" w:rsidR="002E2343" w:rsidRDefault="002E2343" w:rsidP="002E2343">
      <w:pPr>
        <w:widowControl/>
        <w:spacing w:line="276" w:lineRule="auto"/>
        <w:rPr>
          <w:rFonts w:ascii="標楷體" w:eastAsia="標楷體" w:hAnsi="標楷體"/>
          <w:kern w:val="0"/>
          <w:sz w:val="26"/>
          <w:szCs w:val="26"/>
        </w:rPr>
      </w:pPr>
      <w:r>
        <w:rPr>
          <w:rFonts w:ascii="標楷體" w:eastAsia="標楷體" w:hAnsi="標楷體" w:hint="eastAsia"/>
          <w:kern w:val="0"/>
          <w:sz w:val="26"/>
          <w:szCs w:val="26"/>
        </w:rPr>
        <w:t xml:space="preserve">   二、</w:t>
      </w:r>
      <w:r w:rsidR="00152D0F" w:rsidRPr="00B82E7F">
        <w:rPr>
          <w:rFonts w:ascii="標楷體" w:eastAsia="標楷體" w:hAnsi="標楷體" w:hint="eastAsia"/>
          <w:kern w:val="0"/>
          <w:sz w:val="26"/>
          <w:szCs w:val="26"/>
        </w:rPr>
        <w:t>公告於</w:t>
      </w:r>
      <w:r w:rsidR="00E112D8" w:rsidRPr="00AA1141">
        <w:rPr>
          <w:rFonts w:ascii="標楷體" w:eastAsia="標楷體" w:hAnsi="標楷體" w:hint="eastAsia"/>
          <w:kern w:val="0"/>
          <w:sz w:val="26"/>
          <w:szCs w:val="26"/>
        </w:rPr>
        <w:t>全國高級中等以下學校教師選聘網</w:t>
      </w:r>
      <w:r>
        <w:rPr>
          <w:rFonts w:ascii="標楷體" w:eastAsia="標楷體" w:hAnsi="標楷體" w:hint="eastAsia"/>
          <w:kern w:val="0"/>
          <w:sz w:val="26"/>
          <w:szCs w:val="26"/>
        </w:rPr>
        <w:t xml:space="preserve"> </w:t>
      </w:r>
    </w:p>
    <w:p w14:paraId="09567880" w14:textId="77777777" w:rsidR="00E112D8" w:rsidRDefault="002E2343" w:rsidP="002E2343">
      <w:pPr>
        <w:widowControl/>
        <w:spacing w:line="276" w:lineRule="auto"/>
        <w:rPr>
          <w:rFonts w:ascii="標楷體" w:eastAsia="標楷體" w:hAnsi="標楷體"/>
          <w:kern w:val="0"/>
          <w:sz w:val="26"/>
          <w:szCs w:val="26"/>
        </w:rPr>
      </w:pPr>
      <w:r>
        <w:rPr>
          <w:rFonts w:ascii="標楷體" w:eastAsia="標楷體" w:hAnsi="標楷體" w:hint="eastAsia"/>
          <w:kern w:val="0"/>
          <w:sz w:val="26"/>
          <w:szCs w:val="26"/>
        </w:rPr>
        <w:t xml:space="preserve">       </w:t>
      </w:r>
      <w:r w:rsidR="00E112D8">
        <w:rPr>
          <w:rFonts w:ascii="標楷體" w:eastAsia="標楷體" w:hAnsi="標楷體" w:hint="eastAsia"/>
          <w:kern w:val="0"/>
          <w:sz w:val="26"/>
          <w:szCs w:val="26"/>
        </w:rPr>
        <w:t>(</w:t>
      </w:r>
      <w:r w:rsidR="00E112D8" w:rsidRPr="00AA1141">
        <w:rPr>
          <w:rFonts w:ascii="標楷體" w:eastAsia="標楷體" w:hAnsi="標楷體"/>
          <w:kern w:val="0"/>
          <w:sz w:val="26"/>
          <w:szCs w:val="26"/>
        </w:rPr>
        <w:t>http://tsn.moe.edu.tw/index/JobTShow.aspx</w:t>
      </w:r>
      <w:r w:rsidR="00E112D8">
        <w:rPr>
          <w:rFonts w:ascii="標楷體" w:eastAsia="標楷體" w:hAnsi="標楷體" w:hint="eastAsia"/>
          <w:kern w:val="0"/>
          <w:sz w:val="26"/>
          <w:szCs w:val="26"/>
        </w:rPr>
        <w:t>)</w:t>
      </w:r>
    </w:p>
    <w:p w14:paraId="5559825E" w14:textId="77777777" w:rsidR="00E112D8" w:rsidRDefault="002E2343" w:rsidP="00E112D8">
      <w:pPr>
        <w:widowControl/>
        <w:spacing w:line="360" w:lineRule="atLeast"/>
        <w:ind w:leftChars="300" w:left="720"/>
        <w:rPr>
          <w:rFonts w:ascii="標楷體" w:eastAsia="標楷體" w:hAnsi="標楷體"/>
          <w:kern w:val="0"/>
          <w:sz w:val="26"/>
          <w:szCs w:val="26"/>
        </w:rPr>
      </w:pPr>
      <w:r>
        <w:rPr>
          <w:rFonts w:ascii="標楷體" w:eastAsia="標楷體" w:hAnsi="標楷體" w:hint="eastAsia"/>
          <w:kern w:val="0"/>
          <w:sz w:val="26"/>
          <w:szCs w:val="26"/>
        </w:rPr>
        <w:t xml:space="preserve"> </w:t>
      </w:r>
      <w:r w:rsidR="00152D0F" w:rsidRPr="00B82E7F">
        <w:rPr>
          <w:rFonts w:ascii="標楷體" w:eastAsia="標楷體" w:hAnsi="標楷體" w:hint="eastAsia"/>
          <w:kern w:val="0"/>
          <w:sz w:val="26"/>
          <w:szCs w:val="26"/>
        </w:rPr>
        <w:t>屏東縣政府教育處網站（</w:t>
      </w:r>
      <w:hyperlink r:id="rId7" w:history="1">
        <w:r w:rsidR="00E112D8" w:rsidRPr="00E112D8">
          <w:rPr>
            <w:rFonts w:hint="eastAsia"/>
          </w:rPr>
          <w:t>http://www.ptc.edu.tw</w:t>
        </w:r>
        <w:r w:rsidR="00E112D8" w:rsidRPr="00E112D8">
          <w:t>/</w:t>
        </w:r>
      </w:hyperlink>
      <w:r w:rsidR="00152D0F" w:rsidRPr="00B82E7F">
        <w:rPr>
          <w:rFonts w:ascii="標楷體" w:eastAsia="標楷體" w:hAnsi="標楷體" w:hint="eastAsia"/>
          <w:kern w:val="0"/>
          <w:sz w:val="26"/>
          <w:szCs w:val="26"/>
        </w:rPr>
        <w:t>）</w:t>
      </w:r>
      <w:r w:rsidR="00E112D8">
        <w:rPr>
          <w:rFonts w:ascii="標楷體" w:eastAsia="標楷體" w:hAnsi="標楷體" w:hint="eastAsia"/>
          <w:kern w:val="0"/>
          <w:sz w:val="26"/>
          <w:szCs w:val="26"/>
        </w:rPr>
        <w:t>。</w:t>
      </w:r>
    </w:p>
    <w:p w14:paraId="65EB2F01" w14:textId="77777777" w:rsidR="00152D0F" w:rsidRPr="00B82E7F" w:rsidRDefault="002E2343" w:rsidP="00E112D8">
      <w:pPr>
        <w:widowControl/>
        <w:spacing w:line="360" w:lineRule="atLeast"/>
        <w:ind w:leftChars="300" w:left="720"/>
        <w:rPr>
          <w:rFonts w:ascii="標楷體" w:eastAsia="標楷體" w:hAnsi="標楷體"/>
          <w:kern w:val="0"/>
          <w:sz w:val="26"/>
          <w:szCs w:val="26"/>
        </w:rPr>
      </w:pPr>
      <w:r>
        <w:rPr>
          <w:rFonts w:ascii="標楷體" w:eastAsia="標楷體" w:hAnsi="標楷體" w:hint="eastAsia"/>
          <w:kern w:val="0"/>
          <w:sz w:val="26"/>
          <w:szCs w:val="26"/>
        </w:rPr>
        <w:t xml:space="preserve"> </w:t>
      </w:r>
      <w:r w:rsidR="00152D0F" w:rsidRPr="00B82E7F">
        <w:rPr>
          <w:rFonts w:ascii="標楷體" w:eastAsia="標楷體" w:hAnsi="標楷體" w:hint="eastAsia"/>
          <w:kern w:val="0"/>
          <w:sz w:val="26"/>
          <w:szCs w:val="26"/>
        </w:rPr>
        <w:t>屏東縣</w:t>
      </w:r>
      <w:r w:rsidR="00402190">
        <w:rPr>
          <w:rFonts w:ascii="標楷體" w:eastAsia="標楷體" w:hAnsi="標楷體" w:hint="eastAsia"/>
          <w:kern w:val="0"/>
          <w:sz w:val="26"/>
          <w:szCs w:val="26"/>
        </w:rPr>
        <w:t>恆春</w:t>
      </w:r>
      <w:r w:rsidR="00152D0F" w:rsidRPr="00B82E7F">
        <w:rPr>
          <w:rFonts w:ascii="標楷體" w:eastAsia="標楷體" w:hAnsi="標楷體" w:hint="eastAsia"/>
          <w:kern w:val="0"/>
          <w:sz w:val="26"/>
          <w:szCs w:val="26"/>
        </w:rPr>
        <w:t>國小</w:t>
      </w:r>
      <w:r w:rsidR="00152D0F" w:rsidRPr="00282E9A">
        <w:rPr>
          <w:rFonts w:ascii="標楷體" w:eastAsia="標楷體" w:hAnsi="標楷體" w:hint="eastAsia"/>
          <w:kern w:val="0"/>
          <w:sz w:val="26"/>
          <w:szCs w:val="26"/>
        </w:rPr>
        <w:t>網站</w:t>
      </w:r>
      <w:r w:rsidR="00402190" w:rsidRPr="00282E9A">
        <w:rPr>
          <w:rFonts w:ascii="標楷體" w:eastAsia="標楷體" w:hAnsi="標楷體" w:hint="eastAsia"/>
          <w:kern w:val="0"/>
          <w:sz w:val="26"/>
          <w:szCs w:val="26"/>
        </w:rPr>
        <w:t>（</w:t>
      </w:r>
      <w:hyperlink r:id="rId8" w:history="1">
        <w:r w:rsidR="00E112D8" w:rsidRPr="00282E9A">
          <w:rPr>
            <w:kern w:val="0"/>
          </w:rPr>
          <w:t>http://www.hcps.ptc.edu.tw</w:t>
        </w:r>
      </w:hyperlink>
      <w:r w:rsidR="00402190" w:rsidRPr="00282E9A">
        <w:rPr>
          <w:rFonts w:ascii="標楷體" w:eastAsia="標楷體" w:hAnsi="標楷體" w:hint="eastAsia"/>
          <w:kern w:val="0"/>
          <w:sz w:val="26"/>
          <w:szCs w:val="26"/>
        </w:rPr>
        <w:t>）</w:t>
      </w:r>
      <w:r w:rsidR="00152D0F" w:rsidRPr="00282E9A">
        <w:rPr>
          <w:rFonts w:ascii="標楷體" w:eastAsia="標楷體" w:hAnsi="標楷體" w:hint="eastAsia"/>
          <w:kern w:val="0"/>
          <w:sz w:val="26"/>
          <w:szCs w:val="26"/>
        </w:rPr>
        <w:t>。</w:t>
      </w:r>
      <w:r w:rsidR="00E112D8" w:rsidRPr="00282E9A">
        <w:rPr>
          <w:rFonts w:ascii="標楷體" w:eastAsia="標楷體" w:hAnsi="標楷體" w:hint="eastAsia"/>
          <w:kern w:val="0"/>
          <w:sz w:val="26"/>
          <w:szCs w:val="26"/>
        </w:rPr>
        <w:t xml:space="preserve"> </w:t>
      </w:r>
    </w:p>
    <w:p w14:paraId="0A7737EC" w14:textId="77777777" w:rsidR="00152D0F" w:rsidRDefault="00152D0F" w:rsidP="00C429D4">
      <w:pPr>
        <w:widowControl/>
        <w:spacing w:line="360" w:lineRule="atLeast"/>
        <w:ind w:left="910" w:hangingChars="350" w:hanging="910"/>
        <w:rPr>
          <w:rFonts w:ascii="標楷體" w:eastAsia="標楷體" w:hAnsi="標楷體"/>
          <w:kern w:val="0"/>
          <w:sz w:val="26"/>
          <w:szCs w:val="26"/>
        </w:rPr>
      </w:pPr>
      <w:r w:rsidRPr="00B82E7F">
        <w:rPr>
          <w:rFonts w:ascii="標楷體" w:eastAsia="標楷體" w:hAnsi="標楷體" w:hint="eastAsia"/>
          <w:kern w:val="0"/>
          <w:sz w:val="26"/>
          <w:szCs w:val="26"/>
        </w:rPr>
        <w:t xml:space="preserve">   三、請自行於上述網站下載列印（報名表</w:t>
      </w:r>
      <w:r w:rsidR="0045604A">
        <w:rPr>
          <w:rFonts w:ascii="標楷體" w:eastAsia="標楷體" w:hAnsi="標楷體" w:hint="eastAsia"/>
          <w:kern w:val="0"/>
          <w:sz w:val="26"/>
          <w:szCs w:val="26"/>
        </w:rPr>
        <w:t>、</w:t>
      </w:r>
      <w:r w:rsidRPr="00B82E7F">
        <w:rPr>
          <w:rFonts w:ascii="標楷體" w:eastAsia="標楷體" w:hAnsi="標楷體" w:hint="eastAsia"/>
          <w:kern w:val="0"/>
          <w:sz w:val="26"/>
          <w:szCs w:val="26"/>
        </w:rPr>
        <w:t>切結書等內容均不得任意變更，請使用</w:t>
      </w:r>
      <w:r w:rsidR="00C429D4">
        <w:rPr>
          <w:rFonts w:ascii="標楷體" w:eastAsia="標楷體" w:hAnsi="標楷體" w:hint="eastAsia"/>
          <w:kern w:val="0"/>
          <w:sz w:val="26"/>
          <w:szCs w:val="26"/>
        </w:rPr>
        <w:t xml:space="preserve">      </w:t>
      </w:r>
      <w:r w:rsidRPr="00C429D4">
        <w:rPr>
          <w:rFonts w:ascii="標楷體" w:eastAsia="標楷體" w:hAnsi="標楷體" w:hint="eastAsia"/>
          <w:kern w:val="0"/>
          <w:sz w:val="28"/>
          <w:szCs w:val="28"/>
        </w:rPr>
        <w:t>A</w:t>
      </w:r>
      <w:r w:rsidRPr="00C429D4">
        <w:rPr>
          <w:rFonts w:ascii="標楷體" w:eastAsia="標楷體" w:hAnsi="標楷體" w:hint="eastAsia"/>
          <w:kern w:val="0"/>
          <w:szCs w:val="26"/>
        </w:rPr>
        <w:t>４</w:t>
      </w:r>
      <w:r w:rsidRPr="00B82E7F">
        <w:rPr>
          <w:rFonts w:ascii="標楷體" w:eastAsia="標楷體" w:hAnsi="標楷體" w:hint="eastAsia"/>
          <w:kern w:val="0"/>
          <w:sz w:val="26"/>
          <w:szCs w:val="26"/>
        </w:rPr>
        <w:t>紙張列印）。</w:t>
      </w:r>
    </w:p>
    <w:p w14:paraId="1AA90432" w14:textId="77777777" w:rsidR="00081AF8" w:rsidRPr="00B82E7F" w:rsidRDefault="00081AF8" w:rsidP="00E112D8">
      <w:pPr>
        <w:widowControl/>
        <w:spacing w:afterLines="50" w:after="120" w:line="360" w:lineRule="atLeast"/>
        <w:ind w:firstLineChars="400" w:firstLine="1040"/>
        <w:rPr>
          <w:rFonts w:ascii="標楷體" w:eastAsia="標楷體" w:hAnsi="標楷體"/>
          <w:kern w:val="0"/>
          <w:sz w:val="26"/>
          <w:szCs w:val="26"/>
        </w:rPr>
      </w:pPr>
    </w:p>
    <w:p w14:paraId="6112B320" w14:textId="77777777" w:rsidR="00152D0F" w:rsidRPr="00B82E7F" w:rsidRDefault="00152D0F" w:rsidP="00152D0F">
      <w:pPr>
        <w:widowControl/>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lastRenderedPageBreak/>
        <w:t>肆、報名日期、</w:t>
      </w:r>
      <w:r w:rsidR="00314799">
        <w:rPr>
          <w:rFonts w:ascii="標楷體" w:eastAsia="標楷體" w:hAnsi="標楷體" w:hint="eastAsia"/>
          <w:b/>
          <w:kern w:val="0"/>
          <w:sz w:val="26"/>
          <w:szCs w:val="26"/>
        </w:rPr>
        <w:t>報名方式(地點)</w:t>
      </w:r>
      <w:r w:rsidRPr="00B82E7F">
        <w:rPr>
          <w:rFonts w:ascii="標楷體" w:eastAsia="標楷體" w:hAnsi="標楷體" w:hint="eastAsia"/>
          <w:b/>
          <w:kern w:val="0"/>
          <w:sz w:val="26"/>
          <w:szCs w:val="26"/>
        </w:rPr>
        <w:t>：</w:t>
      </w:r>
    </w:p>
    <w:p w14:paraId="256EBEF9" w14:textId="77777777" w:rsidR="00152D0F" w:rsidRDefault="00152D0F" w:rsidP="00152D0F">
      <w:pPr>
        <w:widowControl/>
        <w:spacing w:line="360" w:lineRule="atLeast"/>
        <w:ind w:left="2640" w:hanging="2160"/>
        <w:rPr>
          <w:rFonts w:ascii="標楷體" w:eastAsia="標楷體" w:hAnsi="標楷體"/>
          <w:kern w:val="0"/>
          <w:sz w:val="26"/>
          <w:szCs w:val="26"/>
        </w:rPr>
      </w:pPr>
      <w:r w:rsidRPr="00E112D8">
        <w:rPr>
          <w:rFonts w:ascii="標楷體" w:eastAsia="標楷體" w:hAnsi="標楷體" w:hint="eastAsia"/>
          <w:kern w:val="0"/>
          <w:sz w:val="26"/>
          <w:szCs w:val="26"/>
        </w:rPr>
        <w:t>一、報名日期：</w:t>
      </w:r>
      <w:r w:rsidR="002E2343">
        <w:rPr>
          <w:rFonts w:ascii="標楷體" w:eastAsia="標楷體" w:hAnsi="標楷體" w:hint="eastAsia"/>
          <w:kern w:val="0"/>
          <w:sz w:val="26"/>
          <w:szCs w:val="26"/>
        </w:rPr>
        <w:t>請應考人於下列期間</w:t>
      </w:r>
      <w:r w:rsidR="002E2343" w:rsidRPr="00FC4F12">
        <w:rPr>
          <w:rFonts w:ascii="標楷體" w:eastAsia="標楷體" w:hAnsi="標楷體" w:hint="eastAsia"/>
          <w:kern w:val="0"/>
          <w:sz w:val="26"/>
          <w:szCs w:val="26"/>
        </w:rPr>
        <w:t>(</w:t>
      </w:r>
      <w:r w:rsidR="002E2343" w:rsidRPr="00FC4F12">
        <w:rPr>
          <w:rFonts w:ascii="標楷體" w:eastAsia="標楷體" w:hAnsi="標楷體" w:hint="eastAsia"/>
          <w:kern w:val="0"/>
          <w:szCs w:val="24"/>
        </w:rPr>
        <w:t>上班日08:30~16:00</w:t>
      </w:r>
      <w:r w:rsidR="002E2343" w:rsidRPr="00FC4F12">
        <w:rPr>
          <w:rFonts w:ascii="標楷體" w:eastAsia="標楷體" w:hAnsi="標楷體"/>
          <w:kern w:val="0"/>
          <w:szCs w:val="24"/>
        </w:rPr>
        <w:t>)</w:t>
      </w:r>
      <w:r w:rsidR="002E2343">
        <w:rPr>
          <w:rFonts w:ascii="標楷體" w:eastAsia="標楷體" w:hAnsi="標楷體" w:hint="eastAsia"/>
          <w:kern w:val="0"/>
          <w:sz w:val="26"/>
          <w:szCs w:val="26"/>
        </w:rPr>
        <w:t>內至本校報名:</w:t>
      </w:r>
    </w:p>
    <w:p w14:paraId="3D81CE8E" w14:textId="77777777"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r>
        <w:rPr>
          <w:rFonts w:ascii="標楷體" w:eastAsia="標楷體" w:hAnsi="標楷體" w:hint="eastAsia"/>
          <w:color w:val="FF0000"/>
          <w:kern w:val="0"/>
          <w:szCs w:val="24"/>
        </w:rPr>
        <w:t>（一）第1招：115年7月31日(星期五)起至</w:t>
      </w:r>
      <w:r>
        <w:rPr>
          <w:rFonts w:ascii="標楷體" w:eastAsia="標楷體" w:hAnsi="標楷體" w:hint="eastAsia"/>
          <w:kern w:val="0"/>
          <w:szCs w:val="24"/>
        </w:rPr>
        <w:t>115年8月5日(星期三)上午11：30止，逾時不受理。</w:t>
      </w:r>
    </w:p>
    <w:p w14:paraId="37DDFA46" w14:textId="77777777"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r>
        <w:rPr>
          <w:rFonts w:ascii="標楷體" w:eastAsia="標楷體" w:hAnsi="標楷體" w:hint="eastAsia"/>
          <w:color w:val="FF0000"/>
          <w:kern w:val="0"/>
          <w:szCs w:val="24"/>
        </w:rPr>
        <w:t>（二）第2招：115年8月6日(星期四)起至</w:t>
      </w:r>
      <w:r>
        <w:rPr>
          <w:rFonts w:ascii="標楷體" w:eastAsia="標楷體" w:hAnsi="標楷體" w:hint="eastAsia"/>
          <w:kern w:val="0"/>
          <w:szCs w:val="24"/>
        </w:rPr>
        <w:t>115年8月6日(星期四)上午11：30止，逾時不受理。</w:t>
      </w:r>
    </w:p>
    <w:p w14:paraId="59D71D5B" w14:textId="77777777"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r>
        <w:rPr>
          <w:rFonts w:ascii="標楷體" w:eastAsia="標楷體" w:hAnsi="標楷體" w:hint="eastAsia"/>
          <w:color w:val="FF0000"/>
          <w:kern w:val="0"/>
          <w:szCs w:val="24"/>
        </w:rPr>
        <w:t>（三）第3招：115年8月7日(星期五)起至</w:t>
      </w:r>
      <w:r>
        <w:rPr>
          <w:rFonts w:ascii="標楷體" w:eastAsia="標楷體" w:hAnsi="標楷體" w:hint="eastAsia"/>
          <w:kern w:val="0"/>
          <w:szCs w:val="24"/>
        </w:rPr>
        <w:t>115年8月7日(星期五)上午11：30止，逾時不受理。</w:t>
      </w:r>
    </w:p>
    <w:p w14:paraId="2C8E024D"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（四）第4招：115年8月10日(星期一)起至</w:t>
      </w:r>
      <w:r>
        <w:rPr>
          <w:rFonts w:ascii="標楷體" w:eastAsia="標楷體" w:hAnsi="標楷體" w:hint="eastAsia"/>
          <w:kern w:val="0"/>
          <w:szCs w:val="24"/>
        </w:rPr>
        <w:t>115年8月10日(星期一)</w:t>
      </w:r>
      <w:r>
        <w:rPr>
          <w:rFonts w:ascii="標楷體" w:eastAsia="標楷體" w:hAnsi="標楷體" w:hint="eastAsia"/>
          <w:color w:val="000000" w:themeColor="text1"/>
          <w:kern w:val="0"/>
          <w:szCs w:val="24"/>
        </w:rPr>
        <w:t>上午11：30</w:t>
      </w:r>
      <w:r>
        <w:rPr>
          <w:rFonts w:ascii="標楷體" w:eastAsia="標楷體" w:hAnsi="標楷體" w:hint="eastAsia"/>
          <w:kern w:val="0"/>
          <w:szCs w:val="24"/>
        </w:rPr>
        <w:t>止，逾時不受理。</w:t>
      </w:r>
    </w:p>
    <w:p w14:paraId="5EFB206F"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（五）第5招：115年8月11日(星期二)起至</w:t>
      </w:r>
      <w:r>
        <w:rPr>
          <w:rFonts w:ascii="標楷體" w:eastAsia="標楷體" w:hAnsi="標楷體" w:hint="eastAsia"/>
          <w:kern w:val="0"/>
          <w:szCs w:val="24"/>
        </w:rPr>
        <w:t>115年8月11日(星期二)上午11：30止，逾時不受理。</w:t>
      </w:r>
    </w:p>
    <w:p w14:paraId="631821B5"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（六）第6招：115年8月12(星期三)起至</w:t>
      </w:r>
      <w:r>
        <w:rPr>
          <w:rFonts w:ascii="標楷體" w:eastAsia="標楷體" w:hAnsi="標楷體" w:hint="eastAsia"/>
          <w:kern w:val="0"/>
          <w:szCs w:val="24"/>
        </w:rPr>
        <w:t>115年8月12日(星期三)上午11：30止，逾時不受理。</w:t>
      </w:r>
    </w:p>
    <w:p w14:paraId="2FD1FF5C"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（七）第7招：115年8月13(星期四)起至</w:t>
      </w:r>
      <w:r>
        <w:rPr>
          <w:rFonts w:ascii="標楷體" w:eastAsia="標楷體" w:hAnsi="標楷體" w:hint="eastAsia"/>
          <w:kern w:val="0"/>
          <w:szCs w:val="24"/>
        </w:rPr>
        <w:t>115年8月13日(星期四)上午11：30止，逾時不受理。</w:t>
      </w:r>
    </w:p>
    <w:p w14:paraId="263E47C3"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（八）第8招：115年8月14(星期五)起至</w:t>
      </w:r>
      <w:r>
        <w:rPr>
          <w:rFonts w:ascii="標楷體" w:eastAsia="標楷體" w:hAnsi="標楷體" w:hint="eastAsia"/>
          <w:kern w:val="0"/>
          <w:szCs w:val="24"/>
        </w:rPr>
        <w:t>115年8月14日(星期五)上午11：30止，逾時不受理。</w:t>
      </w:r>
    </w:p>
    <w:p w14:paraId="3E53C76D" w14:textId="77777777"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（九）第9招：115年8月17(星期一)起至</w:t>
      </w:r>
      <w:r>
        <w:rPr>
          <w:rFonts w:ascii="標楷體" w:eastAsia="標楷體" w:hAnsi="標楷體" w:hint="eastAsia"/>
          <w:kern w:val="0"/>
          <w:szCs w:val="24"/>
        </w:rPr>
        <w:t>115年8月17日(星期一)上午11：30止，逾時不受理。</w:t>
      </w:r>
    </w:p>
    <w:p w14:paraId="33C88529" w14:textId="4D93D695"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t>（十）第10招：115年8月18(星期二)起至</w:t>
      </w:r>
      <w:r>
        <w:rPr>
          <w:rFonts w:ascii="標楷體" w:eastAsia="標楷體" w:hAnsi="標楷體" w:hint="eastAsia"/>
          <w:kern w:val="0"/>
          <w:szCs w:val="24"/>
        </w:rPr>
        <w:t>115年8月18日(星期二)上午11：30止，逾時不受理。</w:t>
      </w:r>
    </w:p>
    <w:p w14:paraId="780D5063" w14:textId="77777777" w:rsidR="006C71A8" w:rsidRPr="00017EBB" w:rsidRDefault="006C71A8" w:rsidP="006C71A8">
      <w:pPr>
        <w:widowControl/>
        <w:tabs>
          <w:tab w:val="left" w:pos="480"/>
        </w:tabs>
        <w:ind w:leftChars="300" w:left="1440" w:hangingChars="300" w:hanging="720"/>
        <w:rPr>
          <w:rFonts w:ascii="標楷體" w:eastAsia="標楷體" w:hAnsi="標楷體"/>
          <w:color w:val="FF0000"/>
          <w:kern w:val="0"/>
          <w:szCs w:val="24"/>
        </w:rPr>
      </w:pPr>
    </w:p>
    <w:p w14:paraId="40C2FBCF" w14:textId="77777777" w:rsidR="00E112D8" w:rsidRDefault="00156FFC" w:rsidP="00BF4036">
      <w:pPr>
        <w:widowControl/>
        <w:tabs>
          <w:tab w:val="left" w:pos="480"/>
        </w:tabs>
        <w:ind w:firstLineChars="200" w:firstLine="520"/>
        <w:rPr>
          <w:rFonts w:ascii="標楷體" w:eastAsia="標楷體" w:hAnsi="標楷體"/>
          <w:kern w:val="0"/>
          <w:sz w:val="26"/>
          <w:szCs w:val="26"/>
        </w:rPr>
      </w:pPr>
      <w:r>
        <w:rPr>
          <w:rFonts w:ascii="標楷體" w:eastAsia="標楷體" w:hAnsi="標楷體" w:hint="eastAsia"/>
          <w:kern w:val="0"/>
          <w:sz w:val="26"/>
          <w:szCs w:val="26"/>
        </w:rPr>
        <w:t>二、報名</w:t>
      </w:r>
      <w:r w:rsidR="00314799">
        <w:rPr>
          <w:rFonts w:ascii="標楷體" w:eastAsia="標楷體" w:hAnsi="標楷體" w:hint="eastAsia"/>
          <w:kern w:val="0"/>
          <w:sz w:val="26"/>
          <w:szCs w:val="26"/>
        </w:rPr>
        <w:t>方式(</w:t>
      </w:r>
      <w:r>
        <w:rPr>
          <w:rFonts w:ascii="標楷體" w:eastAsia="標楷體" w:hAnsi="標楷體" w:hint="eastAsia"/>
          <w:kern w:val="0"/>
          <w:sz w:val="26"/>
          <w:szCs w:val="26"/>
        </w:rPr>
        <w:t>地點</w:t>
      </w:r>
      <w:r w:rsidR="00314799">
        <w:rPr>
          <w:rFonts w:ascii="標楷體" w:eastAsia="標楷體" w:hAnsi="標楷體" w:hint="eastAsia"/>
          <w:kern w:val="0"/>
          <w:sz w:val="26"/>
          <w:szCs w:val="26"/>
        </w:rPr>
        <w:t>)</w:t>
      </w:r>
      <w:r>
        <w:rPr>
          <w:rFonts w:ascii="標楷體" w:eastAsia="標楷體" w:hAnsi="標楷體" w:hint="eastAsia"/>
          <w:kern w:val="0"/>
          <w:sz w:val="26"/>
          <w:szCs w:val="26"/>
        </w:rPr>
        <w:t>：</w:t>
      </w:r>
    </w:p>
    <w:p w14:paraId="13430AD2" w14:textId="77777777" w:rsidR="003A4635" w:rsidRDefault="002E2343" w:rsidP="00BF4036">
      <w:pPr>
        <w:widowControl/>
        <w:tabs>
          <w:tab w:val="left" w:pos="480"/>
        </w:tabs>
        <w:ind w:leftChars="300" w:left="720"/>
        <w:rPr>
          <w:rFonts w:ascii="標楷體" w:eastAsia="標楷體" w:hAnsi="標楷體"/>
          <w:kern w:val="0"/>
          <w:sz w:val="26"/>
          <w:szCs w:val="26"/>
        </w:rPr>
      </w:pPr>
      <w:r>
        <w:rPr>
          <w:rFonts w:ascii="標楷體" w:eastAsia="標楷體" w:hAnsi="標楷體" w:hint="eastAsia"/>
          <w:kern w:val="0"/>
          <w:sz w:val="26"/>
          <w:szCs w:val="26"/>
        </w:rPr>
        <w:t>請應考人持報名表及相關報名資料送</w:t>
      </w:r>
      <w:r w:rsidR="00E112D8" w:rsidRPr="00FC1C9C">
        <w:rPr>
          <w:rFonts w:ascii="標楷體" w:eastAsia="標楷體" w:hAnsi="標楷體" w:hint="eastAsia"/>
          <w:kern w:val="0"/>
          <w:sz w:val="26"/>
          <w:szCs w:val="26"/>
        </w:rPr>
        <w:t>本校</w:t>
      </w:r>
      <w:r w:rsidR="002067D3">
        <w:rPr>
          <w:rFonts w:ascii="標楷體" w:eastAsia="標楷體" w:hAnsi="標楷體" w:hint="eastAsia"/>
          <w:kern w:val="0"/>
          <w:sz w:val="26"/>
          <w:szCs w:val="26"/>
        </w:rPr>
        <w:t>教務</w:t>
      </w:r>
      <w:r w:rsidR="007F6515">
        <w:rPr>
          <w:rFonts w:ascii="標楷體" w:eastAsia="標楷體" w:hAnsi="標楷體" w:hint="eastAsia"/>
          <w:kern w:val="0"/>
          <w:sz w:val="26"/>
          <w:szCs w:val="26"/>
        </w:rPr>
        <w:t>處</w:t>
      </w:r>
      <w:r w:rsidR="00E112D8" w:rsidRPr="00FC1C9C">
        <w:rPr>
          <w:rFonts w:ascii="標楷體" w:eastAsia="標楷體" w:hAnsi="標楷體" w:hint="eastAsia"/>
          <w:kern w:val="0"/>
          <w:sz w:val="26"/>
          <w:szCs w:val="26"/>
        </w:rPr>
        <w:t>(屏東縣恆春鎮北門路39巷26號，電話:08-8892035分機1</w:t>
      </w:r>
      <w:r w:rsidR="007F6515">
        <w:rPr>
          <w:rFonts w:ascii="標楷體" w:eastAsia="標楷體" w:hAnsi="標楷體"/>
          <w:kern w:val="0"/>
          <w:sz w:val="26"/>
          <w:szCs w:val="26"/>
        </w:rPr>
        <w:t>2</w:t>
      </w:r>
      <w:r w:rsidR="00E112D8" w:rsidRPr="00FC1C9C">
        <w:rPr>
          <w:rFonts w:ascii="標楷體" w:eastAsia="標楷體" w:hAnsi="標楷體" w:hint="eastAsia"/>
          <w:kern w:val="0"/>
          <w:sz w:val="26"/>
          <w:szCs w:val="26"/>
        </w:rPr>
        <w:t>)</w:t>
      </w:r>
      <w:r>
        <w:rPr>
          <w:rFonts w:ascii="標楷體" w:eastAsia="標楷體" w:hAnsi="標楷體" w:hint="eastAsia"/>
          <w:kern w:val="0"/>
          <w:sz w:val="26"/>
          <w:szCs w:val="26"/>
        </w:rPr>
        <w:t>完成報名</w:t>
      </w:r>
      <w:r w:rsidR="00E112D8" w:rsidRPr="00FC1C9C">
        <w:rPr>
          <w:rFonts w:ascii="標楷體" w:eastAsia="標楷體" w:hAnsi="標楷體" w:hint="eastAsia"/>
          <w:kern w:val="0"/>
          <w:sz w:val="26"/>
          <w:szCs w:val="26"/>
        </w:rPr>
        <w:t>。</w:t>
      </w:r>
    </w:p>
    <w:p w14:paraId="0E02CCDE" w14:textId="77777777" w:rsidR="00152D0F" w:rsidRPr="00B82E7F" w:rsidRDefault="00152D0F" w:rsidP="00787BB3">
      <w:pPr>
        <w:widowControl/>
        <w:spacing w:beforeLines="100" w:before="24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伍、甄選資格：</w:t>
      </w:r>
    </w:p>
    <w:p w14:paraId="1C7A2B6E" w14:textId="77777777" w:rsidR="00572A8C" w:rsidRPr="00821E8D" w:rsidRDefault="00572A8C" w:rsidP="00910150">
      <w:pPr>
        <w:pStyle w:val="Default"/>
        <w:ind w:firstLineChars="100" w:firstLine="260"/>
        <w:rPr>
          <w:sz w:val="26"/>
          <w:szCs w:val="26"/>
        </w:rPr>
      </w:pPr>
      <w:r w:rsidRPr="00821E8D">
        <w:rPr>
          <w:rFonts w:hint="eastAsia"/>
          <w:sz w:val="26"/>
          <w:szCs w:val="26"/>
        </w:rPr>
        <w:t>一、基本條件：</w:t>
      </w:r>
      <w:r w:rsidRPr="00821E8D">
        <w:rPr>
          <w:sz w:val="26"/>
          <w:szCs w:val="26"/>
        </w:rPr>
        <w:t xml:space="preserve"> </w:t>
      </w:r>
    </w:p>
    <w:p w14:paraId="15E0D914" w14:textId="77777777" w:rsidR="00572A8C" w:rsidRPr="009673FA" w:rsidRDefault="004E249D" w:rsidP="00E112D8">
      <w:pPr>
        <w:pStyle w:val="Default"/>
        <w:ind w:leftChars="250" w:left="1120" w:hangingChars="200" w:hanging="520"/>
        <w:rPr>
          <w:rFonts w:hAnsi="標楷體" w:cs="Times New Roman"/>
          <w:color w:val="auto"/>
          <w:sz w:val="26"/>
          <w:szCs w:val="26"/>
        </w:rPr>
      </w:pPr>
      <w:r>
        <w:rPr>
          <w:rFonts w:hAnsi="標楷體" w:hint="eastAsia"/>
          <w:sz w:val="26"/>
          <w:szCs w:val="26"/>
        </w:rPr>
        <w:t xml:space="preserve"> </w:t>
      </w:r>
      <w:r w:rsidR="00E112D8">
        <w:rPr>
          <w:rFonts w:hAnsi="標楷體" w:hint="eastAsia"/>
          <w:sz w:val="26"/>
          <w:szCs w:val="26"/>
        </w:rPr>
        <w:t>(一)</w:t>
      </w:r>
      <w:r w:rsidR="00572A8C" w:rsidRPr="00E112D8">
        <w:rPr>
          <w:rFonts w:hAnsi="標楷體" w:hint="eastAsia"/>
          <w:sz w:val="26"/>
          <w:szCs w:val="26"/>
        </w:rPr>
        <w:t>具有中華民國國籍國民（大陸</w:t>
      </w:r>
      <w:r w:rsidR="00572A8C" w:rsidRPr="009673FA">
        <w:rPr>
          <w:rFonts w:hAnsi="標楷體" w:cs="Times New Roman" w:hint="eastAsia"/>
          <w:color w:val="auto"/>
          <w:sz w:val="26"/>
          <w:szCs w:val="26"/>
        </w:rPr>
        <w:t>地區人民來臺設有戶籍至辦理初試日止未滿</w:t>
      </w:r>
      <w:r w:rsidR="00572A8C" w:rsidRPr="009673FA">
        <w:rPr>
          <w:rFonts w:hAnsi="標楷體" w:cs="Times New Roman"/>
          <w:color w:val="auto"/>
          <w:sz w:val="26"/>
          <w:szCs w:val="26"/>
        </w:rPr>
        <w:t>10</w:t>
      </w:r>
      <w:r w:rsidR="00572A8C" w:rsidRPr="009673FA">
        <w:rPr>
          <w:rFonts w:hAnsi="標楷體" w:cs="Times New Roman" w:hint="eastAsia"/>
          <w:color w:val="auto"/>
          <w:sz w:val="26"/>
          <w:szCs w:val="26"/>
        </w:rPr>
        <w:t>年者，不得參加甄選）</w:t>
      </w:r>
    </w:p>
    <w:p w14:paraId="6DF49DFE" w14:textId="77777777" w:rsidR="00152D0F" w:rsidRPr="009673FA" w:rsidRDefault="009673FA" w:rsidP="00205767">
      <w:pPr>
        <w:widowControl/>
        <w:spacing w:line="360" w:lineRule="exact"/>
        <w:ind w:leftChars="250" w:left="1250" w:hangingChars="250" w:hanging="650"/>
        <w:rPr>
          <w:rFonts w:ascii="標楷體" w:eastAsia="標楷體" w:hAnsi="標楷體" w:cs="標楷體"/>
          <w:color w:val="000000"/>
          <w:kern w:val="0"/>
          <w:sz w:val="26"/>
          <w:szCs w:val="26"/>
        </w:rPr>
      </w:pPr>
      <w:r w:rsidRPr="009673FA">
        <w:rPr>
          <w:rFonts w:ascii="標楷體" w:eastAsia="標楷體" w:hAnsi="標楷體" w:cs="標楷體" w:hint="eastAsia"/>
          <w:color w:val="000000"/>
          <w:kern w:val="0"/>
          <w:sz w:val="26"/>
          <w:szCs w:val="26"/>
        </w:rPr>
        <w:t>（二）</w:t>
      </w:r>
      <w:r w:rsidR="00766997" w:rsidRPr="009673FA">
        <w:rPr>
          <w:rFonts w:ascii="標楷體" w:eastAsia="標楷體" w:hAnsi="標楷體" w:cs="標楷體" w:hint="eastAsia"/>
          <w:color w:val="000000"/>
          <w:kern w:val="0"/>
          <w:sz w:val="26"/>
          <w:szCs w:val="26"/>
        </w:rPr>
        <w:t xml:space="preserve">無教師法第14條第1項各款及無教育人員任用條例第31條、33條規定情事(錄取後如經發現有上列情事者，取消其錄取資格，於聘用後仍依規定解聘)。 </w:t>
      </w:r>
    </w:p>
    <w:p w14:paraId="5C5E0F49" w14:textId="77777777" w:rsidR="00152D0F" w:rsidRPr="00821E8D" w:rsidRDefault="00156FFC" w:rsidP="009673FA">
      <w:pPr>
        <w:pStyle w:val="Default"/>
        <w:spacing w:beforeLines="50" w:before="120"/>
        <w:ind w:firstLineChars="100" w:firstLine="260"/>
        <w:rPr>
          <w:sz w:val="26"/>
          <w:szCs w:val="26"/>
        </w:rPr>
      </w:pPr>
      <w:r w:rsidRPr="00821E8D">
        <w:rPr>
          <w:rFonts w:hint="eastAsia"/>
          <w:sz w:val="26"/>
          <w:szCs w:val="26"/>
        </w:rPr>
        <w:t>二、</w:t>
      </w:r>
      <w:r w:rsidR="00152D0F" w:rsidRPr="00821E8D">
        <w:rPr>
          <w:rFonts w:hint="eastAsia"/>
          <w:sz w:val="26"/>
          <w:szCs w:val="26"/>
        </w:rPr>
        <w:t>本次甄選簡章，採一次公告分次招考：</w:t>
      </w:r>
    </w:p>
    <w:p w14:paraId="1F7D40A8" w14:textId="77777777" w:rsidR="00CE7D9A" w:rsidRDefault="00CE7D9A" w:rsidP="00CE7D9A">
      <w:pPr>
        <w:widowControl/>
        <w:spacing w:beforeLines="50" w:before="120" w:line="0" w:lineRule="atLeast"/>
        <w:ind w:leftChars="200" w:left="480" w:firstLine="567"/>
        <w:rPr>
          <w:rFonts w:ascii="標楷體" w:eastAsia="標楷體" w:hAnsi="標楷體"/>
          <w:kern w:val="0"/>
          <w:sz w:val="26"/>
          <w:szCs w:val="26"/>
        </w:rPr>
      </w:pPr>
      <w:r w:rsidRPr="00CE7D9A">
        <w:rPr>
          <w:rFonts w:ascii="標楷體" w:eastAsia="標楷體" w:hAnsi="標楷體" w:hint="eastAsia"/>
          <w:kern w:val="0"/>
          <w:sz w:val="26"/>
          <w:szCs w:val="26"/>
        </w:rPr>
        <w:t>本甄選依「高級中等以下學校兼任代課及代理教師聘任辦法」第</w:t>
      </w:r>
      <w:r w:rsidRPr="00CE7D9A">
        <w:rPr>
          <w:rFonts w:ascii="標楷體" w:eastAsia="標楷體" w:hAnsi="標楷體"/>
          <w:kern w:val="0"/>
          <w:sz w:val="26"/>
          <w:szCs w:val="26"/>
        </w:rPr>
        <w:t>3</w:t>
      </w:r>
      <w:r w:rsidRPr="00CE7D9A">
        <w:rPr>
          <w:rFonts w:ascii="標楷體" w:eastAsia="標楷體" w:hAnsi="標楷體" w:hint="eastAsia"/>
          <w:kern w:val="0"/>
          <w:sz w:val="26"/>
          <w:szCs w:val="26"/>
        </w:rPr>
        <w:t>條第</w:t>
      </w:r>
      <w:r w:rsidRPr="00CE7D9A">
        <w:rPr>
          <w:rFonts w:ascii="標楷體" w:eastAsia="標楷體" w:hAnsi="標楷體"/>
          <w:kern w:val="0"/>
          <w:sz w:val="26"/>
          <w:szCs w:val="26"/>
        </w:rPr>
        <w:t>5</w:t>
      </w:r>
      <w:r w:rsidRPr="00CE7D9A">
        <w:rPr>
          <w:rFonts w:ascii="標楷體" w:eastAsia="標楷體" w:hAnsi="標楷體" w:hint="eastAsia"/>
          <w:kern w:val="0"/>
          <w:sz w:val="26"/>
          <w:szCs w:val="26"/>
        </w:rPr>
        <w:t>項：「甄選作業得以一次公告，分次招考」方式辦理，是以本簡章各招若遇無人報名或報名未錄取時，即受理下一次招考報名。</w:t>
      </w:r>
    </w:p>
    <w:p w14:paraId="23263E68" w14:textId="77777777" w:rsidR="002E2343" w:rsidRDefault="00CE7D9A" w:rsidP="002E2343">
      <w:pPr>
        <w:widowControl/>
        <w:spacing w:beforeLines="50" w:before="120" w:line="0" w:lineRule="atLeast"/>
        <w:ind w:leftChars="200" w:left="480" w:firstLine="567"/>
        <w:rPr>
          <w:rFonts w:ascii="標楷體" w:eastAsia="標楷體" w:hAnsi="標楷體"/>
          <w:kern w:val="0"/>
          <w:sz w:val="26"/>
          <w:szCs w:val="26"/>
        </w:rPr>
      </w:pPr>
      <w:r w:rsidRPr="00CE7D9A">
        <w:rPr>
          <w:rFonts w:ascii="標楷體" w:eastAsia="標楷體" w:hAnsi="標楷體" w:hint="eastAsia"/>
          <w:kern w:val="0"/>
          <w:sz w:val="26"/>
          <w:szCs w:val="26"/>
        </w:rPr>
        <w:t>反之，如已足額錄取，則不再受理下一次招考報名。請報考人自行上本校網站首頁/人事公告/瀏覽各次甄選錄取情形公告，憑以判別是否尚可報名下一次招考。</w:t>
      </w:r>
    </w:p>
    <w:p w14:paraId="0D34D94D" w14:textId="77777777" w:rsidR="0045604A" w:rsidRPr="009673FA" w:rsidRDefault="002E2343" w:rsidP="002E2343">
      <w:pPr>
        <w:widowControl/>
        <w:spacing w:beforeLines="50" w:before="120" w:line="0" w:lineRule="atLeast"/>
        <w:rPr>
          <w:rFonts w:ascii="標楷體" w:eastAsia="標楷體" w:hAnsi="標楷體"/>
          <w:kern w:val="0"/>
          <w:sz w:val="26"/>
          <w:szCs w:val="26"/>
        </w:rPr>
      </w:pPr>
      <w:r>
        <w:rPr>
          <w:rFonts w:ascii="標楷體" w:eastAsia="標楷體" w:hAnsi="標楷體" w:hint="eastAsia"/>
          <w:kern w:val="0"/>
          <w:sz w:val="26"/>
          <w:szCs w:val="26"/>
        </w:rPr>
        <w:t xml:space="preserve">  </w:t>
      </w:r>
      <w:r w:rsidR="009673FA">
        <w:rPr>
          <w:rFonts w:ascii="標楷體" w:eastAsia="標楷體" w:hAnsi="標楷體" w:hint="eastAsia"/>
          <w:sz w:val="26"/>
          <w:szCs w:val="26"/>
        </w:rPr>
        <w:t>三</w:t>
      </w:r>
      <w:r w:rsidR="00CE7D9A">
        <w:rPr>
          <w:rFonts w:ascii="標楷體" w:eastAsia="標楷體" w:hAnsi="標楷體" w:hint="eastAsia"/>
          <w:sz w:val="26"/>
          <w:szCs w:val="26"/>
        </w:rPr>
        <w:t>、</w:t>
      </w:r>
      <w:r w:rsidR="0045604A" w:rsidRPr="009673FA">
        <w:rPr>
          <w:rFonts w:ascii="標楷體" w:eastAsia="標楷體" w:hAnsi="標楷體" w:hint="eastAsia"/>
          <w:kern w:val="0"/>
          <w:sz w:val="26"/>
          <w:szCs w:val="26"/>
        </w:rPr>
        <w:t>報名資格</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7026"/>
      </w:tblGrid>
      <w:tr w:rsidR="0045604A" w:rsidRPr="00F231F1" w14:paraId="7F78D30E" w14:textId="77777777" w:rsidTr="00787BB3">
        <w:tc>
          <w:tcPr>
            <w:tcW w:w="2373" w:type="dxa"/>
            <w:shd w:val="clear" w:color="auto" w:fill="auto"/>
          </w:tcPr>
          <w:p w14:paraId="3F811752"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t>第1次招考資格條件</w:t>
            </w:r>
          </w:p>
        </w:tc>
        <w:tc>
          <w:tcPr>
            <w:tcW w:w="7088" w:type="dxa"/>
            <w:shd w:val="clear" w:color="auto" w:fill="auto"/>
          </w:tcPr>
          <w:p w14:paraId="56686F0B" w14:textId="77777777" w:rsidR="0045604A" w:rsidRPr="008222FD" w:rsidRDefault="008222FD" w:rsidP="008222FD">
            <w:pPr>
              <w:pBdr>
                <w:top w:val="nil"/>
                <w:left w:val="nil"/>
                <w:bottom w:val="nil"/>
                <w:right w:val="nil"/>
                <w:between w:val="nil"/>
              </w:pBdr>
              <w:ind w:left="34"/>
              <w:rPr>
                <w:rFonts w:ascii="標楷體" w:eastAsia="標楷體" w:hAnsi="標楷體"/>
                <w:sz w:val="23"/>
                <w:szCs w:val="23"/>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w:t>
            </w:r>
            <w:r w:rsidRPr="002B26BC">
              <w:rPr>
                <w:rFonts w:ascii="標楷體" w:eastAsia="標楷體" w:hAnsi="標楷體" w:hint="eastAsia"/>
                <w:shd w:val="clear" w:color="auto" w:fill="DEEAF6"/>
              </w:rPr>
              <w:t>國小</w:t>
            </w:r>
            <w:r w:rsidRPr="002B26BC">
              <w:rPr>
                <w:rFonts w:ascii="標楷體" w:eastAsia="標楷體" w:hAnsi="標楷體" w:hint="eastAsia"/>
                <w:color w:val="000000"/>
                <w:shd w:val="clear" w:color="auto" w:fill="DEEAF6"/>
              </w:rPr>
              <w:t>合格教師證書者</w:t>
            </w:r>
            <w:r w:rsidRPr="008222FD">
              <w:rPr>
                <w:rFonts w:ascii="標楷體" w:eastAsia="標楷體" w:hAnsi="標楷體" w:hint="eastAsia"/>
                <w:color w:val="000000"/>
              </w:rPr>
              <w:t>。</w:t>
            </w:r>
          </w:p>
        </w:tc>
      </w:tr>
      <w:tr w:rsidR="0045604A" w:rsidRPr="00F231F1" w14:paraId="108A5A43" w14:textId="77777777" w:rsidTr="00787BB3">
        <w:tc>
          <w:tcPr>
            <w:tcW w:w="2373" w:type="dxa"/>
            <w:shd w:val="clear" w:color="auto" w:fill="auto"/>
          </w:tcPr>
          <w:p w14:paraId="5945CD06"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lastRenderedPageBreak/>
              <w:t>第2次招考資格條件</w:t>
            </w:r>
          </w:p>
        </w:tc>
        <w:tc>
          <w:tcPr>
            <w:tcW w:w="7088" w:type="dxa"/>
            <w:shd w:val="clear" w:color="auto" w:fill="auto"/>
          </w:tcPr>
          <w:p w14:paraId="65D752A4" w14:textId="77777777" w:rsidR="0045604A" w:rsidRPr="008222FD" w:rsidRDefault="008222FD" w:rsidP="008222FD">
            <w:pPr>
              <w:pBdr>
                <w:top w:val="nil"/>
                <w:left w:val="nil"/>
                <w:bottom w:val="nil"/>
                <w:right w:val="nil"/>
                <w:between w:val="nil"/>
              </w:pBdr>
              <w:ind w:left="34"/>
              <w:rPr>
                <w:rFonts w:ascii="標楷體" w:eastAsia="標楷體" w:hAnsi="標楷體"/>
                <w:kern w:val="0"/>
                <w:szCs w:val="24"/>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具有修畢師資職前教育課程，取得修畢證明書者</w:t>
            </w:r>
            <w:r w:rsidR="002067D3" w:rsidRPr="002B26BC">
              <w:rPr>
                <w:rFonts w:ascii="標楷體" w:eastAsia="標楷體" w:hAnsi="標楷體" w:hint="eastAsia"/>
                <w:kern w:val="0"/>
                <w:szCs w:val="24"/>
                <w:shd w:val="clear" w:color="auto" w:fill="DEEAF6"/>
              </w:rPr>
              <w:t>。</w:t>
            </w:r>
          </w:p>
        </w:tc>
      </w:tr>
      <w:tr w:rsidR="0045604A" w:rsidRPr="00F231F1" w14:paraId="52FA96FA" w14:textId="77777777" w:rsidTr="00787BB3">
        <w:tc>
          <w:tcPr>
            <w:tcW w:w="2373" w:type="dxa"/>
            <w:shd w:val="clear" w:color="auto" w:fill="auto"/>
          </w:tcPr>
          <w:p w14:paraId="26B57969"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t>第3次招考資格條件</w:t>
            </w:r>
            <w:r w:rsidR="00A35A12">
              <w:rPr>
                <w:rFonts w:ascii="標楷體" w:eastAsia="標楷體" w:hAnsi="標楷體" w:hint="eastAsia"/>
                <w:kern w:val="0"/>
                <w:sz w:val="26"/>
                <w:szCs w:val="26"/>
              </w:rPr>
              <w:t>(含4、5、6次)</w:t>
            </w:r>
          </w:p>
        </w:tc>
        <w:tc>
          <w:tcPr>
            <w:tcW w:w="7088" w:type="dxa"/>
            <w:shd w:val="clear" w:color="auto" w:fill="auto"/>
          </w:tcPr>
          <w:p w14:paraId="1AFF660C" w14:textId="77777777" w:rsidR="0045604A" w:rsidRPr="008222FD" w:rsidRDefault="008222FD" w:rsidP="008222FD">
            <w:pPr>
              <w:pBdr>
                <w:top w:val="nil"/>
                <w:left w:val="nil"/>
                <w:bottom w:val="nil"/>
                <w:right w:val="nil"/>
                <w:between w:val="nil"/>
              </w:pBdr>
              <w:ind w:left="34"/>
              <w:rPr>
                <w:rFonts w:ascii="標楷體" w:eastAsia="標楷體" w:hAnsi="標楷體"/>
                <w:kern w:val="0"/>
                <w:szCs w:val="24"/>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具有大學以上畢業者。</w:t>
            </w:r>
          </w:p>
        </w:tc>
      </w:tr>
    </w:tbl>
    <w:p w14:paraId="727ECCA2" w14:textId="77777777" w:rsidR="00152D0F" w:rsidRPr="00B82E7F" w:rsidRDefault="00152D0F" w:rsidP="00B95AFB">
      <w:pPr>
        <w:widowControl/>
        <w:numPr>
          <w:ilvl w:val="12"/>
          <w:numId w:val="0"/>
        </w:numPr>
        <w:spacing w:beforeLines="100" w:before="24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陸、報名手續：</w:t>
      </w:r>
    </w:p>
    <w:p w14:paraId="057D5E90" w14:textId="77777777" w:rsidR="00152D0F" w:rsidRPr="00B82E7F" w:rsidRDefault="00A35A12" w:rsidP="00A35A12">
      <w:pPr>
        <w:widowControl/>
        <w:numPr>
          <w:ilvl w:val="0"/>
          <w:numId w:val="3"/>
        </w:numPr>
        <w:spacing w:line="360" w:lineRule="atLeast"/>
        <w:rPr>
          <w:rFonts w:ascii="標楷體" w:eastAsia="標楷體" w:hAnsi="標楷體"/>
          <w:kern w:val="0"/>
          <w:sz w:val="26"/>
          <w:szCs w:val="26"/>
        </w:rPr>
      </w:pPr>
      <w:r w:rsidRPr="00A35A12">
        <w:rPr>
          <w:rFonts w:ascii="標楷體" w:eastAsia="標楷體" w:hAnsi="標楷體" w:hint="eastAsia"/>
          <w:kern w:val="0"/>
          <w:sz w:val="26"/>
          <w:szCs w:val="26"/>
        </w:rPr>
        <w:t>採現場報名（可以委託辦理需附委託書），郵寄報名(需在報名期限截止前寄達)。</w:t>
      </w:r>
    </w:p>
    <w:p w14:paraId="35A16998" w14:textId="77777777" w:rsidR="00152D0F" w:rsidRPr="00B82E7F" w:rsidRDefault="00152D0F" w:rsidP="00152D0F">
      <w:pPr>
        <w:widowControl/>
        <w:numPr>
          <w:ilvl w:val="0"/>
          <w:numId w:val="3"/>
        </w:numPr>
        <w:spacing w:line="360" w:lineRule="atLeast"/>
        <w:rPr>
          <w:rFonts w:ascii="標楷體" w:eastAsia="標楷體" w:hAnsi="標楷體"/>
          <w:kern w:val="0"/>
          <w:sz w:val="26"/>
          <w:szCs w:val="26"/>
        </w:rPr>
      </w:pPr>
      <w:r w:rsidRPr="00B82E7F">
        <w:rPr>
          <w:rFonts w:ascii="標楷體" w:eastAsia="標楷體" w:hAnsi="標楷體" w:hint="eastAsia"/>
          <w:kern w:val="0"/>
          <w:sz w:val="26"/>
          <w:szCs w:val="26"/>
        </w:rPr>
        <w:t>報名時應繳附下列表件：（請依序裝訂</w:t>
      </w:r>
      <w:r w:rsidR="0053092C" w:rsidRPr="00B82E7F">
        <w:rPr>
          <w:rFonts w:ascii="標楷體" w:eastAsia="標楷體" w:hAnsi="標楷體" w:hint="eastAsia"/>
          <w:kern w:val="0"/>
          <w:sz w:val="26"/>
          <w:szCs w:val="26"/>
        </w:rPr>
        <w:t>，</w:t>
      </w:r>
      <w:r w:rsidRPr="00B82E7F">
        <w:rPr>
          <w:rFonts w:ascii="標楷體" w:eastAsia="標楷體" w:hAnsi="標楷體" w:hint="eastAsia"/>
          <w:kern w:val="0"/>
          <w:sz w:val="26"/>
          <w:szCs w:val="26"/>
        </w:rPr>
        <w:t>證件影本一律以A4影印）：</w:t>
      </w:r>
    </w:p>
    <w:p w14:paraId="0C5CB74D" w14:textId="77777777" w:rsidR="00B82E7F" w:rsidRPr="00B82E7F" w:rsidRDefault="00B82E7F" w:rsidP="009A6CA8">
      <w:pPr>
        <w:ind w:left="510" w:firstLineChars="223" w:firstLine="5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（一）</w:t>
      </w:r>
      <w:r w:rsidR="0053092C" w:rsidRPr="00B82E7F">
        <w:rPr>
          <w:rFonts w:ascii="標楷體" w:eastAsia="標楷體" w:hAnsi="標楷體" w:hint="eastAsia"/>
          <w:color w:val="000000"/>
          <w:kern w:val="0"/>
          <w:sz w:val="26"/>
          <w:szCs w:val="26"/>
        </w:rPr>
        <w:t>報名表一份。</w:t>
      </w:r>
    </w:p>
    <w:p w14:paraId="5BF0B899" w14:textId="77777777" w:rsidR="0053092C" w:rsidRPr="00B82E7F" w:rsidRDefault="00B82E7F" w:rsidP="001970D2">
      <w:pPr>
        <w:ind w:left="10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（二）</w:t>
      </w:r>
      <w:r w:rsidR="0053092C" w:rsidRPr="00B82E7F">
        <w:rPr>
          <w:rFonts w:ascii="標楷體" w:eastAsia="標楷體" w:hAnsi="標楷體" w:hint="eastAsia"/>
          <w:color w:val="000000"/>
          <w:kern w:val="0"/>
          <w:sz w:val="26"/>
          <w:szCs w:val="26"/>
        </w:rPr>
        <w:t>最近三個月內二吋正面脫帽半身相片</w:t>
      </w:r>
      <w:r w:rsidR="001970D2">
        <w:rPr>
          <w:rFonts w:ascii="標楷體" w:eastAsia="標楷體" w:hAnsi="標楷體" w:hint="eastAsia"/>
          <w:color w:val="000000"/>
          <w:kern w:val="0"/>
          <w:sz w:val="26"/>
          <w:szCs w:val="26"/>
        </w:rPr>
        <w:t>一</w:t>
      </w:r>
      <w:r w:rsidRPr="00B82E7F">
        <w:rPr>
          <w:rFonts w:ascii="標楷體" w:eastAsia="標楷體" w:hAnsi="標楷體" w:hint="eastAsia"/>
          <w:color w:val="000000"/>
          <w:kern w:val="0"/>
          <w:sz w:val="26"/>
          <w:szCs w:val="26"/>
        </w:rPr>
        <w:t>張（</w:t>
      </w:r>
      <w:r w:rsidRPr="00B82E7F">
        <w:rPr>
          <w:rFonts w:ascii="標楷體" w:eastAsia="標楷體" w:hAnsi="標楷體" w:hint="eastAsia"/>
          <w:sz w:val="26"/>
          <w:szCs w:val="26"/>
        </w:rPr>
        <w:t>請分別黏貼於報名表）</w:t>
      </w:r>
      <w:r w:rsidR="0053092C" w:rsidRPr="00B82E7F">
        <w:rPr>
          <w:rFonts w:ascii="標楷體" w:eastAsia="標楷體" w:hAnsi="標楷體" w:hint="eastAsia"/>
          <w:color w:val="000000"/>
          <w:kern w:val="0"/>
          <w:sz w:val="26"/>
          <w:szCs w:val="26"/>
        </w:rPr>
        <w:t>。</w:t>
      </w:r>
    </w:p>
    <w:p w14:paraId="3CE6A531" w14:textId="77777777" w:rsidR="001970D2"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三</w:t>
      </w:r>
      <w:r w:rsidRPr="0053092C">
        <w:rPr>
          <w:rFonts w:ascii="標楷體" w:eastAsia="標楷體" w:hAnsi="標楷體" w:hint="eastAsia"/>
          <w:color w:val="000000"/>
          <w:kern w:val="0"/>
          <w:sz w:val="26"/>
          <w:szCs w:val="26"/>
        </w:rPr>
        <w:t>）國民身分證正反面影印本乙份</w:t>
      </w:r>
      <w:r w:rsidR="001970D2">
        <w:rPr>
          <w:rFonts w:ascii="標楷體" w:eastAsia="標楷體" w:hAnsi="標楷體" w:hint="eastAsia"/>
          <w:color w:val="000000"/>
          <w:kern w:val="0"/>
          <w:sz w:val="26"/>
          <w:szCs w:val="26"/>
        </w:rPr>
        <w:t>。</w:t>
      </w:r>
    </w:p>
    <w:p w14:paraId="775C19F2" w14:textId="77777777" w:rsidR="0053092C" w:rsidRPr="0053092C"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四</w:t>
      </w:r>
      <w:r w:rsidRPr="0053092C">
        <w:rPr>
          <w:rFonts w:ascii="標楷體" w:eastAsia="標楷體" w:hAnsi="標楷體" w:hint="eastAsia"/>
          <w:color w:val="000000"/>
          <w:kern w:val="0"/>
          <w:sz w:val="26"/>
          <w:szCs w:val="26"/>
        </w:rPr>
        <w:t>）最高學歷畢業證書、合格教師證書等相關文件（影印本留存備查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35C4E41" w14:textId="77777777" w:rsidR="00C429D4" w:rsidRPr="00282E9A" w:rsidRDefault="0053092C" w:rsidP="00A34F8F">
      <w:pPr>
        <w:adjustRightInd w:val="0"/>
        <w:spacing w:line="360" w:lineRule="atLeast"/>
        <w:ind w:leftChars="450" w:left="1860" w:hangingChars="300" w:hanging="780"/>
        <w:textAlignment w:val="baseline"/>
        <w:rPr>
          <w:rFonts w:ascii="標楷體" w:eastAsia="標楷體" w:hAnsi="標楷體"/>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五</w:t>
      </w:r>
      <w:r w:rsidRPr="0053092C">
        <w:rPr>
          <w:rFonts w:ascii="標楷體" w:eastAsia="標楷體" w:hAnsi="標楷體" w:hint="eastAsia"/>
          <w:color w:val="000000"/>
          <w:kern w:val="0"/>
          <w:sz w:val="26"/>
          <w:szCs w:val="26"/>
        </w:rPr>
        <w:t>）持國外證書應附中文翻譯及駐外單位驗證證明（影印本留存備查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w:t>
      </w:r>
      <w:r w:rsidR="001970D2">
        <w:rPr>
          <w:rFonts w:ascii="標楷體" w:eastAsia="標楷體" w:hAnsi="標楷體" w:hint="eastAsia"/>
          <w:color w:val="000000"/>
          <w:kern w:val="0"/>
          <w:sz w:val="26"/>
          <w:szCs w:val="26"/>
        </w:rPr>
        <w:t>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732D879" w14:textId="77777777" w:rsidR="0053092C" w:rsidRPr="00B82E7F" w:rsidRDefault="00152D0F" w:rsidP="00C159AB">
      <w:pPr>
        <w:spacing w:beforeLines="100" w:before="240"/>
        <w:outlineLvl w:val="0"/>
        <w:rPr>
          <w:rFonts w:ascii="標楷體" w:eastAsia="標楷體" w:hAnsi="標楷體"/>
          <w:b/>
          <w:kern w:val="0"/>
          <w:sz w:val="26"/>
          <w:szCs w:val="26"/>
        </w:rPr>
      </w:pPr>
      <w:r w:rsidRPr="00B82E7F">
        <w:rPr>
          <w:rFonts w:ascii="標楷體" w:eastAsia="標楷體" w:hAnsi="標楷體" w:hint="eastAsia"/>
          <w:b/>
          <w:kern w:val="0"/>
          <w:sz w:val="26"/>
          <w:szCs w:val="26"/>
        </w:rPr>
        <w:t>柒、</w:t>
      </w:r>
      <w:r w:rsidR="0053092C" w:rsidRPr="00B82E7F">
        <w:rPr>
          <w:rFonts w:ascii="標楷體" w:eastAsia="標楷體" w:hAnsi="標楷體" w:hint="eastAsia"/>
          <w:b/>
          <w:kern w:val="0"/>
          <w:sz w:val="26"/>
          <w:szCs w:val="26"/>
        </w:rPr>
        <w:t>甄選方式暨錄取標準：</w:t>
      </w:r>
    </w:p>
    <w:p w14:paraId="64A77106" w14:textId="77777777" w:rsidR="0053092C" w:rsidRDefault="001373FD" w:rsidP="00B443B6">
      <w:pPr>
        <w:numPr>
          <w:ilvl w:val="0"/>
          <w:numId w:val="7"/>
        </w:numPr>
        <w:adjustRightInd w:val="0"/>
        <w:spacing w:beforeLines="50" w:before="120" w:line="360" w:lineRule="atLeast"/>
        <w:ind w:left="1077"/>
        <w:textAlignment w:val="baseline"/>
        <w:rPr>
          <w:rFonts w:ascii="標楷體" w:eastAsia="標楷體" w:hAnsi="標楷體"/>
          <w:kern w:val="0"/>
          <w:sz w:val="26"/>
          <w:szCs w:val="26"/>
        </w:rPr>
      </w:pPr>
      <w:r w:rsidRPr="00CD6BC2">
        <w:rPr>
          <w:rFonts w:ascii="標楷體" w:eastAsia="標楷體" w:hAnsi="標楷體" w:hint="eastAsia"/>
          <w:kern w:val="0"/>
          <w:sz w:val="26"/>
          <w:szCs w:val="26"/>
        </w:rPr>
        <w:t>甄選</w:t>
      </w:r>
      <w:r w:rsidR="009F22F6">
        <w:rPr>
          <w:rFonts w:ascii="標楷體" w:eastAsia="標楷體" w:hAnsi="標楷體" w:hint="eastAsia"/>
          <w:kern w:val="0"/>
          <w:sz w:val="26"/>
          <w:szCs w:val="26"/>
        </w:rPr>
        <w:t>方式分二階段，第一階段</w:t>
      </w:r>
      <w:r w:rsidR="00C23201">
        <w:rPr>
          <w:rFonts w:ascii="標楷體" w:eastAsia="標楷體" w:hAnsi="標楷體" w:hint="eastAsia"/>
          <w:kern w:val="0"/>
          <w:sz w:val="26"/>
          <w:szCs w:val="26"/>
        </w:rPr>
        <w:t>試教</w:t>
      </w:r>
      <w:r w:rsidR="009F22F6">
        <w:rPr>
          <w:rFonts w:ascii="標楷體" w:eastAsia="標楷體" w:hAnsi="標楷體" w:hint="eastAsia"/>
          <w:kern w:val="0"/>
          <w:sz w:val="26"/>
          <w:szCs w:val="26"/>
        </w:rPr>
        <w:t>，佔總分</w:t>
      </w:r>
      <w:r w:rsidRPr="001373FD">
        <w:rPr>
          <w:rFonts w:ascii="標楷體" w:eastAsia="標楷體" w:hAnsi="標楷體" w:hint="eastAsia"/>
          <w:kern w:val="0"/>
          <w:sz w:val="26"/>
          <w:szCs w:val="26"/>
        </w:rPr>
        <w:t xml:space="preserve"> </w:t>
      </w:r>
      <w:r w:rsidR="00C23201">
        <w:rPr>
          <w:rFonts w:ascii="標楷體" w:eastAsia="標楷體" w:hAnsi="標楷體" w:hint="eastAsia"/>
          <w:kern w:val="0"/>
          <w:sz w:val="26"/>
          <w:szCs w:val="26"/>
        </w:rPr>
        <w:t>6</w:t>
      </w:r>
      <w:r w:rsidRPr="001373FD">
        <w:rPr>
          <w:rFonts w:ascii="標楷體" w:eastAsia="標楷體" w:hAnsi="標楷體" w:hint="eastAsia"/>
          <w:kern w:val="0"/>
          <w:sz w:val="26"/>
          <w:szCs w:val="26"/>
        </w:rPr>
        <w:t>0％，</w:t>
      </w:r>
      <w:r w:rsidR="009F22F6">
        <w:rPr>
          <w:rFonts w:ascii="標楷體" w:eastAsia="標楷體" w:hAnsi="標楷體" w:hint="eastAsia"/>
          <w:kern w:val="0"/>
          <w:sz w:val="26"/>
          <w:szCs w:val="26"/>
        </w:rPr>
        <w:t>第二階段</w:t>
      </w:r>
      <w:r w:rsidRPr="001373FD">
        <w:rPr>
          <w:rFonts w:ascii="標楷體" w:eastAsia="標楷體" w:hAnsi="標楷體" w:hint="eastAsia"/>
          <w:kern w:val="0"/>
          <w:sz w:val="26"/>
          <w:szCs w:val="26"/>
        </w:rPr>
        <w:t>口試佔</w:t>
      </w:r>
      <w:r w:rsidR="009F22F6">
        <w:rPr>
          <w:rFonts w:ascii="標楷體" w:eastAsia="標楷體" w:hAnsi="標楷體" w:hint="eastAsia"/>
          <w:kern w:val="0"/>
          <w:sz w:val="26"/>
          <w:szCs w:val="26"/>
        </w:rPr>
        <w:t>總分</w:t>
      </w:r>
      <w:r w:rsidRPr="001373FD">
        <w:rPr>
          <w:rFonts w:ascii="標楷體" w:eastAsia="標楷體" w:hAnsi="標楷體" w:hint="eastAsia"/>
          <w:kern w:val="0"/>
          <w:sz w:val="26"/>
          <w:szCs w:val="26"/>
        </w:rPr>
        <w:t xml:space="preserve"> </w:t>
      </w:r>
      <w:r w:rsidR="00C23201">
        <w:rPr>
          <w:rFonts w:ascii="標楷體" w:eastAsia="標楷體" w:hAnsi="標楷體" w:hint="eastAsia"/>
          <w:kern w:val="0"/>
          <w:sz w:val="26"/>
          <w:szCs w:val="26"/>
        </w:rPr>
        <w:t>40</w:t>
      </w:r>
      <w:r w:rsidRPr="001373FD">
        <w:rPr>
          <w:rFonts w:ascii="標楷體" w:eastAsia="標楷體" w:hAnsi="標楷體" w:hint="eastAsia"/>
          <w:kern w:val="0"/>
          <w:sz w:val="26"/>
          <w:szCs w:val="26"/>
        </w:rPr>
        <w:t>％</w:t>
      </w:r>
      <w:r w:rsidR="009F22F6">
        <w:rPr>
          <w:rFonts w:ascii="標楷體" w:eastAsia="標楷體" w:hAnsi="標楷體" w:hint="eastAsia"/>
          <w:kern w:val="0"/>
          <w:sz w:val="26"/>
          <w:szCs w:val="26"/>
        </w:rPr>
        <w:t>，總</w:t>
      </w:r>
      <w:r w:rsidR="00DE6A91">
        <w:rPr>
          <w:rFonts w:ascii="標楷體" w:eastAsia="標楷體" w:hAnsi="標楷體" w:hint="eastAsia"/>
          <w:kern w:val="0"/>
          <w:sz w:val="26"/>
          <w:szCs w:val="26"/>
        </w:rPr>
        <w:t>分</w:t>
      </w:r>
      <w:r w:rsidR="002555F7">
        <w:rPr>
          <w:rFonts w:ascii="標楷體" w:eastAsia="標楷體" w:hAnsi="標楷體" w:hint="eastAsia"/>
          <w:kern w:val="0"/>
          <w:sz w:val="26"/>
          <w:szCs w:val="26"/>
        </w:rPr>
        <w:t>為</w:t>
      </w:r>
      <w:r w:rsidR="009F22F6">
        <w:rPr>
          <w:rFonts w:ascii="標楷體" w:eastAsia="標楷體" w:hAnsi="標楷體" w:hint="eastAsia"/>
          <w:kern w:val="0"/>
          <w:sz w:val="26"/>
          <w:szCs w:val="26"/>
        </w:rPr>
        <w:t>100分</w:t>
      </w:r>
      <w:r w:rsidR="002555F7">
        <w:rPr>
          <w:rFonts w:ascii="標楷體" w:eastAsia="標楷體" w:hAnsi="標楷體" w:hint="eastAsia"/>
          <w:kern w:val="0"/>
          <w:sz w:val="26"/>
          <w:szCs w:val="26"/>
        </w:rPr>
        <w:t>，</w:t>
      </w:r>
      <w:r w:rsidR="002555F7" w:rsidRPr="00222C68">
        <w:rPr>
          <w:rFonts w:ascii="標楷體" w:eastAsia="標楷體" w:hAnsi="標楷體" w:hint="eastAsia"/>
          <w:color w:val="FF0000"/>
          <w:kern w:val="0"/>
          <w:sz w:val="26"/>
          <w:szCs w:val="26"/>
        </w:rPr>
        <w:t>依總分高低依序錄取或備取</w:t>
      </w:r>
      <w:r w:rsidR="009F22F6">
        <w:rPr>
          <w:rFonts w:ascii="標楷體" w:eastAsia="標楷體" w:hAnsi="標楷體" w:hint="eastAsia"/>
          <w:kern w:val="0"/>
          <w:sz w:val="26"/>
          <w:szCs w:val="26"/>
        </w:rPr>
        <w:t>，</w:t>
      </w:r>
      <w:r w:rsidR="002555F7">
        <w:rPr>
          <w:rFonts w:ascii="標楷體" w:eastAsia="標楷體" w:hAnsi="標楷體" w:hint="eastAsia"/>
          <w:kern w:val="0"/>
          <w:sz w:val="26"/>
          <w:szCs w:val="26"/>
        </w:rPr>
        <w:t>但總分</w:t>
      </w:r>
      <w:r w:rsidR="00227392" w:rsidRPr="00F0459A">
        <w:rPr>
          <w:rFonts w:ascii="標楷體" w:eastAsia="標楷體" w:hAnsi="標楷體" w:hint="eastAsia"/>
          <w:kern w:val="0"/>
          <w:sz w:val="26"/>
          <w:szCs w:val="26"/>
        </w:rPr>
        <w:t>低</w:t>
      </w:r>
      <w:r w:rsidR="00DE6A91" w:rsidRPr="00F0459A">
        <w:rPr>
          <w:rFonts w:ascii="標楷體" w:eastAsia="標楷體" w:hAnsi="標楷體" w:hint="eastAsia"/>
          <w:kern w:val="0"/>
          <w:sz w:val="26"/>
          <w:szCs w:val="26"/>
        </w:rPr>
        <w:t>於</w:t>
      </w:r>
      <w:r w:rsidR="001502B5">
        <w:rPr>
          <w:rFonts w:ascii="標楷體" w:eastAsia="標楷體" w:hAnsi="標楷體" w:hint="eastAsia"/>
          <w:kern w:val="0"/>
          <w:sz w:val="26"/>
          <w:szCs w:val="26"/>
        </w:rPr>
        <w:t>75</w:t>
      </w:r>
      <w:r w:rsidR="00DE6A91" w:rsidRPr="00F0459A">
        <w:rPr>
          <w:rFonts w:ascii="標楷體" w:eastAsia="標楷體" w:hAnsi="標楷體" w:hint="eastAsia"/>
          <w:kern w:val="0"/>
          <w:sz w:val="26"/>
          <w:szCs w:val="26"/>
        </w:rPr>
        <w:t>分</w:t>
      </w:r>
      <w:r w:rsidR="009F22F6">
        <w:rPr>
          <w:rFonts w:ascii="標楷體" w:eastAsia="標楷體" w:hAnsi="標楷體" w:hint="eastAsia"/>
          <w:kern w:val="0"/>
          <w:sz w:val="26"/>
          <w:szCs w:val="26"/>
        </w:rPr>
        <w:t>者</w:t>
      </w:r>
      <w:r w:rsidR="00DE6A91" w:rsidRPr="00F0459A">
        <w:rPr>
          <w:rFonts w:ascii="標楷體" w:eastAsia="標楷體" w:hAnsi="標楷體" w:hint="eastAsia"/>
          <w:kern w:val="0"/>
          <w:sz w:val="26"/>
          <w:szCs w:val="26"/>
        </w:rPr>
        <w:t>不</w:t>
      </w:r>
      <w:r w:rsidR="00DE6A91">
        <w:rPr>
          <w:rFonts w:ascii="標楷體" w:eastAsia="標楷體" w:hAnsi="標楷體" w:hint="eastAsia"/>
          <w:kern w:val="0"/>
          <w:sz w:val="26"/>
          <w:szCs w:val="26"/>
        </w:rPr>
        <w:t>予錄取。</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5"/>
        <w:gridCol w:w="2391"/>
        <w:gridCol w:w="1269"/>
      </w:tblGrid>
      <w:tr w:rsidR="00B443B6" w:rsidRPr="00B443B6" w14:paraId="36E1CBAB" w14:textId="77777777" w:rsidTr="00641507">
        <w:tc>
          <w:tcPr>
            <w:tcW w:w="5528" w:type="dxa"/>
            <w:shd w:val="clear" w:color="auto" w:fill="auto"/>
          </w:tcPr>
          <w:p w14:paraId="06A7CF92" w14:textId="77777777" w:rsidR="00B443B6" w:rsidRPr="00B443B6" w:rsidRDefault="00BE7023" w:rsidP="00B95AFB">
            <w:pPr>
              <w:widowControl/>
              <w:spacing w:beforeLines="50" w:before="120" w:line="400" w:lineRule="exact"/>
              <w:jc w:val="center"/>
              <w:rPr>
                <w:rFonts w:ascii="標楷體" w:eastAsia="標楷體" w:hAnsi="標楷體"/>
                <w:kern w:val="0"/>
                <w:sz w:val="26"/>
                <w:szCs w:val="26"/>
              </w:rPr>
            </w:pPr>
            <w:r>
              <w:rPr>
                <w:rFonts w:ascii="標楷體" w:eastAsia="標楷體" w:hAnsi="標楷體" w:hint="eastAsia"/>
                <w:kern w:val="0"/>
                <w:sz w:val="26"/>
                <w:szCs w:val="26"/>
              </w:rPr>
              <w:t>試教</w:t>
            </w:r>
            <w:r w:rsidR="00B443B6" w:rsidRPr="00B443B6">
              <w:rPr>
                <w:rFonts w:ascii="標楷體" w:eastAsia="標楷體" w:hAnsi="標楷體" w:hint="eastAsia"/>
                <w:kern w:val="0"/>
                <w:sz w:val="26"/>
                <w:szCs w:val="26"/>
              </w:rPr>
              <w:t xml:space="preserve"> </w:t>
            </w:r>
            <w:r>
              <w:rPr>
                <w:rFonts w:ascii="標楷體" w:eastAsia="標楷體" w:hAnsi="標楷體" w:hint="eastAsia"/>
                <w:kern w:val="0"/>
                <w:sz w:val="26"/>
                <w:szCs w:val="26"/>
              </w:rPr>
              <w:t>6</w:t>
            </w:r>
            <w:r w:rsidR="00B443B6" w:rsidRPr="00B443B6">
              <w:rPr>
                <w:rFonts w:ascii="標楷體" w:eastAsia="標楷體" w:hAnsi="標楷體" w:hint="eastAsia"/>
                <w:kern w:val="0"/>
                <w:sz w:val="26"/>
                <w:szCs w:val="26"/>
              </w:rPr>
              <w:t>0%</w:t>
            </w:r>
            <w:r w:rsidR="00C23201">
              <w:rPr>
                <w:rFonts w:ascii="標楷體" w:eastAsia="標楷體" w:hAnsi="標楷體" w:hint="eastAsia"/>
                <w:kern w:val="0"/>
                <w:sz w:val="26"/>
                <w:szCs w:val="26"/>
              </w:rPr>
              <w:t xml:space="preserve"> (1</w:t>
            </w:r>
            <w:r w:rsidR="00641507">
              <w:rPr>
                <w:rFonts w:ascii="標楷體" w:eastAsia="標楷體" w:hAnsi="標楷體" w:hint="eastAsia"/>
                <w:kern w:val="0"/>
                <w:sz w:val="26"/>
                <w:szCs w:val="26"/>
              </w:rPr>
              <w:t>0</w:t>
            </w:r>
            <w:r w:rsidR="00C23201">
              <w:rPr>
                <w:rFonts w:ascii="標楷體" w:eastAsia="標楷體" w:hAnsi="標楷體" w:hint="eastAsia"/>
                <w:kern w:val="0"/>
                <w:sz w:val="26"/>
                <w:szCs w:val="26"/>
              </w:rPr>
              <w:t>分鐘)</w:t>
            </w:r>
          </w:p>
        </w:tc>
        <w:tc>
          <w:tcPr>
            <w:tcW w:w="2410" w:type="dxa"/>
            <w:shd w:val="clear" w:color="auto" w:fill="auto"/>
          </w:tcPr>
          <w:p w14:paraId="6ED2C617" w14:textId="77777777" w:rsidR="00B443B6" w:rsidRPr="00B443B6" w:rsidRDefault="00B443B6" w:rsidP="00B95AFB">
            <w:pPr>
              <w:widowControl/>
              <w:spacing w:beforeLines="50" w:before="120" w:line="400" w:lineRule="exact"/>
              <w:jc w:val="center"/>
              <w:rPr>
                <w:rFonts w:ascii="標楷體" w:eastAsia="標楷體" w:hAnsi="標楷體"/>
                <w:kern w:val="0"/>
                <w:sz w:val="26"/>
                <w:szCs w:val="26"/>
              </w:rPr>
            </w:pPr>
            <w:r w:rsidRPr="00B443B6">
              <w:rPr>
                <w:rFonts w:ascii="標楷體" w:eastAsia="標楷體" w:hAnsi="標楷體" w:hint="eastAsia"/>
                <w:kern w:val="0"/>
                <w:sz w:val="26"/>
                <w:szCs w:val="26"/>
              </w:rPr>
              <w:t xml:space="preserve">口試 </w:t>
            </w:r>
            <w:r w:rsidR="00BE7023">
              <w:rPr>
                <w:rFonts w:ascii="標楷體" w:eastAsia="標楷體" w:hAnsi="標楷體" w:hint="eastAsia"/>
                <w:kern w:val="0"/>
                <w:sz w:val="26"/>
                <w:szCs w:val="26"/>
              </w:rPr>
              <w:t>4</w:t>
            </w:r>
            <w:r w:rsidRPr="00B443B6">
              <w:rPr>
                <w:rFonts w:ascii="標楷體" w:eastAsia="標楷體" w:hAnsi="標楷體" w:hint="eastAsia"/>
                <w:kern w:val="0"/>
                <w:sz w:val="26"/>
                <w:szCs w:val="26"/>
              </w:rPr>
              <w:t>0%</w:t>
            </w:r>
            <w:r w:rsidR="00C23201">
              <w:rPr>
                <w:rFonts w:ascii="標楷體" w:eastAsia="標楷體" w:hAnsi="標楷體" w:hint="eastAsia"/>
                <w:kern w:val="0"/>
                <w:sz w:val="26"/>
                <w:szCs w:val="26"/>
              </w:rPr>
              <w:t xml:space="preserve"> (</w:t>
            </w:r>
            <w:r w:rsidR="00641507">
              <w:rPr>
                <w:rFonts w:ascii="標楷體" w:eastAsia="標楷體" w:hAnsi="標楷體" w:hint="eastAsia"/>
                <w:kern w:val="0"/>
                <w:sz w:val="26"/>
                <w:szCs w:val="26"/>
              </w:rPr>
              <w:t>6</w:t>
            </w:r>
            <w:r w:rsidR="00C23201">
              <w:rPr>
                <w:rFonts w:ascii="標楷體" w:eastAsia="標楷體" w:hAnsi="標楷體" w:hint="eastAsia"/>
                <w:kern w:val="0"/>
                <w:sz w:val="26"/>
                <w:szCs w:val="26"/>
              </w:rPr>
              <w:t>分鐘)</w:t>
            </w:r>
          </w:p>
        </w:tc>
        <w:tc>
          <w:tcPr>
            <w:tcW w:w="1276" w:type="dxa"/>
            <w:shd w:val="clear" w:color="auto" w:fill="auto"/>
          </w:tcPr>
          <w:p w14:paraId="27064716" w14:textId="77777777" w:rsidR="00B443B6" w:rsidRPr="00B443B6" w:rsidRDefault="00B443B6" w:rsidP="00B95AFB">
            <w:pPr>
              <w:widowControl/>
              <w:spacing w:beforeLines="50" w:before="120" w:line="400" w:lineRule="exact"/>
              <w:rPr>
                <w:rFonts w:ascii="標楷體" w:eastAsia="標楷體" w:hAnsi="標楷體"/>
                <w:kern w:val="0"/>
                <w:sz w:val="26"/>
                <w:szCs w:val="26"/>
              </w:rPr>
            </w:pPr>
            <w:r w:rsidRPr="00B443B6">
              <w:rPr>
                <w:rFonts w:ascii="標楷體" w:eastAsia="標楷體" w:hAnsi="標楷體" w:hint="eastAsia"/>
                <w:kern w:val="0"/>
                <w:sz w:val="26"/>
                <w:szCs w:val="26"/>
              </w:rPr>
              <w:t>備註</w:t>
            </w:r>
          </w:p>
        </w:tc>
      </w:tr>
      <w:tr w:rsidR="00B443B6" w:rsidRPr="00B443B6" w14:paraId="4AAC3FAC" w14:textId="77777777" w:rsidTr="00641507">
        <w:tc>
          <w:tcPr>
            <w:tcW w:w="5528" w:type="dxa"/>
            <w:shd w:val="clear" w:color="auto" w:fill="auto"/>
          </w:tcPr>
          <w:p w14:paraId="0F4F2D33" w14:textId="77777777" w:rsidR="00080CFF" w:rsidRDefault="00C1676B" w:rsidP="00B95AFB">
            <w:pPr>
              <w:pStyle w:val="Default"/>
              <w:spacing w:beforeLines="50" w:before="120"/>
              <w:rPr>
                <w:szCs w:val="23"/>
              </w:rPr>
            </w:pPr>
            <w:r w:rsidRPr="00363147">
              <w:rPr>
                <w:rFonts w:hint="eastAsia"/>
                <w:szCs w:val="23"/>
              </w:rPr>
              <w:t>1.</w:t>
            </w:r>
            <w:r w:rsidR="00BE7023" w:rsidRPr="00363147">
              <w:rPr>
                <w:rFonts w:hint="eastAsia"/>
                <w:szCs w:val="23"/>
              </w:rPr>
              <w:t>自備教案，</w:t>
            </w:r>
            <w:r w:rsidR="00371C7B">
              <w:rPr>
                <w:rFonts w:hint="eastAsia"/>
                <w:szCs w:val="23"/>
              </w:rPr>
              <w:t>以下</w:t>
            </w:r>
            <w:r w:rsidR="00C23201" w:rsidRPr="00363147">
              <w:rPr>
                <w:rFonts w:hint="eastAsia"/>
                <w:szCs w:val="23"/>
              </w:rPr>
              <w:t>內容</w:t>
            </w:r>
            <w:r w:rsidR="00371C7B">
              <w:rPr>
                <w:rFonts w:hint="eastAsia"/>
                <w:szCs w:val="23"/>
              </w:rPr>
              <w:t>自選一份</w:t>
            </w:r>
            <w:r w:rsidR="00641507">
              <w:rPr>
                <w:rFonts w:hint="eastAsia"/>
                <w:szCs w:val="23"/>
              </w:rPr>
              <w:t>教授</w:t>
            </w:r>
            <w:r w:rsidRPr="00363147">
              <w:rPr>
                <w:rFonts w:hint="eastAsia"/>
                <w:szCs w:val="23"/>
              </w:rPr>
              <w:t>：</w:t>
            </w:r>
          </w:p>
          <w:p w14:paraId="2CF15FC3" w14:textId="322F9419" w:rsidR="00371C7B" w:rsidRDefault="00080CFF" w:rsidP="00B95AFB">
            <w:pPr>
              <w:pStyle w:val="Default"/>
              <w:spacing w:beforeLines="50" w:before="120"/>
              <w:ind w:leftChars="72" w:left="533" w:hangingChars="150" w:hanging="360"/>
              <w:rPr>
                <w:szCs w:val="23"/>
              </w:rPr>
            </w:pPr>
            <w:r>
              <w:rPr>
                <w:rFonts w:hint="eastAsia"/>
                <w:szCs w:val="23"/>
              </w:rPr>
              <w:t>(</w:t>
            </w:r>
            <w:r w:rsidR="00F0544B">
              <w:rPr>
                <w:szCs w:val="23"/>
              </w:rPr>
              <w:t>1</w:t>
            </w:r>
            <w:r>
              <w:rPr>
                <w:rFonts w:hint="eastAsia"/>
                <w:szCs w:val="23"/>
              </w:rPr>
              <w:t>)</w:t>
            </w:r>
            <w:r w:rsidR="00371C7B">
              <w:rPr>
                <w:rFonts w:hint="eastAsia"/>
                <w:szCs w:val="23"/>
              </w:rPr>
              <w:t>三上數學康軒版：第五單元角</w:t>
            </w:r>
          </w:p>
          <w:p w14:paraId="42F38A97" w14:textId="59192A68" w:rsidR="00371C7B" w:rsidRDefault="00371C7B" w:rsidP="00B95AFB">
            <w:pPr>
              <w:pStyle w:val="Default"/>
              <w:spacing w:beforeLines="50" w:before="120"/>
              <w:ind w:leftChars="72" w:left="533" w:hangingChars="150" w:hanging="360"/>
              <w:rPr>
                <w:szCs w:val="23"/>
              </w:rPr>
            </w:pPr>
            <w:r>
              <w:rPr>
                <w:rFonts w:hint="eastAsia"/>
                <w:szCs w:val="23"/>
              </w:rPr>
              <w:t>(</w:t>
            </w:r>
            <w:r w:rsidR="00F0544B">
              <w:rPr>
                <w:szCs w:val="23"/>
              </w:rPr>
              <w:t>1</w:t>
            </w:r>
            <w:r>
              <w:rPr>
                <w:rFonts w:hint="eastAsia"/>
                <w:szCs w:val="23"/>
              </w:rPr>
              <w:t>)三上數學康軒版：第六單元面積</w:t>
            </w:r>
          </w:p>
          <w:p w14:paraId="17D699B5" w14:textId="0C49C9C7" w:rsidR="00AA37A5" w:rsidRDefault="00AA37A5" w:rsidP="00B95AFB">
            <w:pPr>
              <w:pStyle w:val="Default"/>
              <w:spacing w:beforeLines="50" w:before="120"/>
              <w:ind w:leftChars="72" w:left="533" w:hangingChars="150" w:hanging="360"/>
              <w:rPr>
                <w:szCs w:val="23"/>
              </w:rPr>
            </w:pPr>
            <w:r>
              <w:rPr>
                <w:rFonts w:hint="eastAsia"/>
                <w:szCs w:val="23"/>
              </w:rPr>
              <w:t>(</w:t>
            </w:r>
            <w:r w:rsidR="00F0544B">
              <w:rPr>
                <w:szCs w:val="23"/>
              </w:rPr>
              <w:t>2</w:t>
            </w:r>
            <w:r>
              <w:rPr>
                <w:szCs w:val="23"/>
              </w:rPr>
              <w:t>)</w:t>
            </w:r>
            <w:r w:rsidR="00973319">
              <w:rPr>
                <w:rFonts w:hint="eastAsia"/>
                <w:szCs w:val="23"/>
              </w:rPr>
              <w:t>三上英語翰林版：</w:t>
            </w:r>
            <w:r w:rsidR="00145BC8">
              <w:rPr>
                <w:rFonts w:hint="eastAsia"/>
                <w:szCs w:val="23"/>
              </w:rPr>
              <w:t>第三課</w:t>
            </w:r>
            <w:r w:rsidR="00973319">
              <w:rPr>
                <w:rFonts w:hint="eastAsia"/>
                <w:szCs w:val="23"/>
              </w:rPr>
              <w:t>W</w:t>
            </w:r>
            <w:r w:rsidR="00973319">
              <w:rPr>
                <w:szCs w:val="23"/>
              </w:rPr>
              <w:t>hat This?</w:t>
            </w:r>
          </w:p>
          <w:p w14:paraId="102AB9FE" w14:textId="77777777" w:rsidR="00C1676B" w:rsidRPr="00AA37A5" w:rsidRDefault="00C1676B" w:rsidP="00B95AFB">
            <w:pPr>
              <w:pStyle w:val="Default"/>
              <w:spacing w:beforeLines="50" w:before="120"/>
              <w:ind w:firstLineChars="200" w:firstLine="480"/>
              <w:rPr>
                <w:szCs w:val="23"/>
              </w:rPr>
            </w:pPr>
          </w:p>
          <w:p w14:paraId="522E0124" w14:textId="77777777" w:rsidR="00BE7023" w:rsidRPr="00363147" w:rsidRDefault="00BE7023" w:rsidP="00B95AFB">
            <w:pPr>
              <w:pStyle w:val="Default"/>
              <w:spacing w:beforeLines="50" w:before="120"/>
              <w:rPr>
                <w:szCs w:val="23"/>
              </w:rPr>
            </w:pPr>
            <w:r w:rsidRPr="00363147">
              <w:rPr>
                <w:szCs w:val="23"/>
              </w:rPr>
              <w:t>2.</w:t>
            </w:r>
            <w:r w:rsidRPr="00363147">
              <w:rPr>
                <w:rFonts w:hint="eastAsia"/>
                <w:szCs w:val="23"/>
              </w:rPr>
              <w:t>參與應試者均須具備教學活動設計</w:t>
            </w:r>
            <w:r w:rsidRPr="00C1676B">
              <w:rPr>
                <w:rFonts w:hint="eastAsia"/>
                <w:color w:val="0000FF"/>
                <w:szCs w:val="23"/>
              </w:rPr>
              <w:t>一式</w:t>
            </w:r>
            <w:r w:rsidRPr="00C1676B">
              <w:rPr>
                <w:color w:val="0000FF"/>
                <w:szCs w:val="23"/>
              </w:rPr>
              <w:t>3</w:t>
            </w:r>
            <w:r w:rsidRPr="00C1676B">
              <w:rPr>
                <w:rFonts w:hint="eastAsia"/>
                <w:color w:val="0000FF"/>
                <w:szCs w:val="23"/>
              </w:rPr>
              <w:t>份</w:t>
            </w:r>
            <w:r w:rsidRPr="00363147">
              <w:rPr>
                <w:rFonts w:hint="eastAsia"/>
                <w:szCs w:val="23"/>
              </w:rPr>
              <w:t>（教案請設計完整一節課之內）。</w:t>
            </w:r>
          </w:p>
          <w:p w14:paraId="49EEA0F0" w14:textId="77777777" w:rsidR="00C1676B" w:rsidRPr="009A4529" w:rsidRDefault="00C1676B" w:rsidP="00B95AFB">
            <w:pPr>
              <w:pStyle w:val="Default"/>
              <w:spacing w:beforeLines="50" w:before="120"/>
              <w:rPr>
                <w:szCs w:val="23"/>
              </w:rPr>
            </w:pPr>
          </w:p>
          <w:p w14:paraId="62A0EF60" w14:textId="77777777" w:rsidR="00BE7023" w:rsidRPr="00363147" w:rsidRDefault="00BE7023" w:rsidP="00B95AFB">
            <w:pPr>
              <w:pStyle w:val="Default"/>
              <w:spacing w:beforeLines="50" w:before="120"/>
              <w:rPr>
                <w:szCs w:val="23"/>
              </w:rPr>
            </w:pPr>
            <w:r w:rsidRPr="00363147">
              <w:rPr>
                <w:szCs w:val="23"/>
              </w:rPr>
              <w:t>3.</w:t>
            </w:r>
            <w:r w:rsidRPr="00363147">
              <w:rPr>
                <w:rFonts w:hint="eastAsia"/>
                <w:szCs w:val="23"/>
              </w:rPr>
              <w:t>評選標準為教學活動設計、教學要領及過程流暢性、師生互動、教學媒體運用、時間掌握及其他等。</w:t>
            </w:r>
          </w:p>
          <w:p w14:paraId="530C2E0F" w14:textId="77777777" w:rsidR="00B443B6" w:rsidRPr="00C23201" w:rsidRDefault="00BE7023" w:rsidP="00B95AFB">
            <w:pPr>
              <w:widowControl/>
              <w:spacing w:beforeLines="50" w:before="120" w:line="400" w:lineRule="exact"/>
              <w:rPr>
                <w:rFonts w:ascii="標楷體" w:eastAsia="標楷體" w:hAnsi="標楷體"/>
                <w:kern w:val="0"/>
                <w:szCs w:val="24"/>
              </w:rPr>
            </w:pPr>
            <w:r w:rsidRPr="00363147">
              <w:rPr>
                <w:rFonts w:ascii="標楷體" w:eastAsia="標楷體" w:cs="標楷體"/>
                <w:color w:val="000000"/>
                <w:kern w:val="0"/>
                <w:szCs w:val="23"/>
              </w:rPr>
              <w:t>4.</w:t>
            </w:r>
            <w:r w:rsidRPr="00363147">
              <w:rPr>
                <w:rFonts w:ascii="標楷體" w:eastAsia="標楷體" w:cs="標楷體" w:hint="eastAsia"/>
                <w:color w:val="000000"/>
                <w:kern w:val="0"/>
                <w:szCs w:val="23"/>
              </w:rPr>
              <w:t>凡屆時由試務人員唱名</w:t>
            </w:r>
            <w:r w:rsidRPr="00363147">
              <w:rPr>
                <w:rFonts w:ascii="標楷體" w:eastAsia="標楷體" w:cs="標楷體"/>
                <w:color w:val="000000"/>
                <w:kern w:val="0"/>
                <w:szCs w:val="23"/>
              </w:rPr>
              <w:t>3</w:t>
            </w:r>
            <w:r w:rsidRPr="00363147">
              <w:rPr>
                <w:rFonts w:ascii="標楷體" w:eastAsia="標楷體" w:cs="標楷體" w:hint="eastAsia"/>
                <w:color w:val="000000"/>
                <w:kern w:val="0"/>
                <w:szCs w:val="23"/>
              </w:rPr>
              <w:t>次未到者，以棄權論。</w:t>
            </w:r>
          </w:p>
        </w:tc>
        <w:tc>
          <w:tcPr>
            <w:tcW w:w="2410" w:type="dxa"/>
            <w:shd w:val="clear" w:color="auto" w:fill="auto"/>
          </w:tcPr>
          <w:p w14:paraId="154FDCC7" w14:textId="77777777" w:rsidR="00C23201" w:rsidRPr="00C23201" w:rsidRDefault="00C23201" w:rsidP="00B95AFB">
            <w:pPr>
              <w:pStyle w:val="Default"/>
              <w:spacing w:beforeLines="50" w:before="120" w:line="360" w:lineRule="atLeast"/>
              <w:ind w:left="240" w:hangingChars="100" w:hanging="240"/>
              <w:rPr>
                <w:color w:val="0000FF"/>
                <w:szCs w:val="23"/>
              </w:rPr>
            </w:pPr>
            <w:r w:rsidRPr="00C23201">
              <w:rPr>
                <w:color w:val="0000FF"/>
                <w:szCs w:val="23"/>
              </w:rPr>
              <w:t>1.</w:t>
            </w:r>
            <w:r w:rsidRPr="00C23201">
              <w:rPr>
                <w:rFonts w:hint="eastAsia"/>
                <w:color w:val="0000FF"/>
                <w:szCs w:val="23"/>
              </w:rPr>
              <w:t>以教育理念、學校行政、教學、輔導實務及有關</w:t>
            </w:r>
            <w:r w:rsidRPr="00C23201">
              <w:rPr>
                <w:color w:val="0000FF"/>
                <w:szCs w:val="23"/>
              </w:rPr>
              <w:t>12</w:t>
            </w:r>
            <w:r w:rsidRPr="00C23201">
              <w:rPr>
                <w:rFonts w:hint="eastAsia"/>
                <w:color w:val="0000FF"/>
                <w:szCs w:val="23"/>
              </w:rPr>
              <w:t>年國教、特殊教育相關知能為等為主，並含表達能力、儀容舉止。</w:t>
            </w:r>
          </w:p>
          <w:p w14:paraId="33D58447" w14:textId="77777777" w:rsidR="00B443B6" w:rsidRPr="00C23201" w:rsidRDefault="00C23201" w:rsidP="00B95AFB">
            <w:pPr>
              <w:widowControl/>
              <w:spacing w:beforeLines="50" w:before="120" w:line="360" w:lineRule="atLeast"/>
              <w:ind w:left="240" w:hangingChars="100" w:hanging="240"/>
              <w:rPr>
                <w:rFonts w:ascii="標楷體" w:eastAsia="標楷體" w:hAnsi="標楷體"/>
                <w:kern w:val="0"/>
                <w:szCs w:val="24"/>
              </w:rPr>
            </w:pPr>
            <w:r w:rsidRPr="00C23201">
              <w:rPr>
                <w:rFonts w:ascii="標楷體" w:eastAsia="標楷體" w:cs="標楷體"/>
                <w:color w:val="0000FF"/>
                <w:kern w:val="0"/>
                <w:szCs w:val="23"/>
              </w:rPr>
              <w:t>2.</w:t>
            </w:r>
            <w:r w:rsidRPr="00C23201">
              <w:rPr>
                <w:rFonts w:ascii="標楷體" w:eastAsia="標楷體" w:cs="標楷體" w:hint="eastAsia"/>
                <w:color w:val="0000FF"/>
                <w:kern w:val="0"/>
                <w:szCs w:val="23"/>
              </w:rPr>
              <w:t>凡屆時由試務人員唱名</w:t>
            </w:r>
            <w:r w:rsidRPr="00C23201">
              <w:rPr>
                <w:rFonts w:ascii="標楷體" w:eastAsia="標楷體" w:cs="標楷體"/>
                <w:color w:val="0000FF"/>
                <w:kern w:val="0"/>
                <w:szCs w:val="23"/>
              </w:rPr>
              <w:t>3</w:t>
            </w:r>
            <w:r w:rsidRPr="00C23201">
              <w:rPr>
                <w:rFonts w:ascii="標楷體" w:eastAsia="標楷體" w:cs="標楷體" w:hint="eastAsia"/>
                <w:color w:val="0000FF"/>
                <w:kern w:val="0"/>
                <w:szCs w:val="23"/>
              </w:rPr>
              <w:t>次未到者，以棄權論。</w:t>
            </w:r>
          </w:p>
        </w:tc>
        <w:tc>
          <w:tcPr>
            <w:tcW w:w="1276" w:type="dxa"/>
            <w:shd w:val="clear" w:color="auto" w:fill="auto"/>
          </w:tcPr>
          <w:p w14:paraId="2140644C" w14:textId="77777777" w:rsidR="00B443B6" w:rsidRPr="00A35A12" w:rsidRDefault="00B443B6" w:rsidP="00B95AFB">
            <w:pPr>
              <w:widowControl/>
              <w:spacing w:beforeLines="50" w:before="120" w:line="400" w:lineRule="exact"/>
              <w:rPr>
                <w:rFonts w:ascii="標楷體" w:eastAsia="標楷體" w:hAnsi="標楷體"/>
                <w:kern w:val="0"/>
                <w:szCs w:val="24"/>
              </w:rPr>
            </w:pPr>
            <w:r w:rsidRPr="00A35A12">
              <w:rPr>
                <w:rFonts w:ascii="標楷體" w:eastAsia="標楷體" w:hAnsi="標楷體" w:hint="eastAsia"/>
                <w:kern w:val="0"/>
                <w:szCs w:val="24"/>
              </w:rPr>
              <w:t>1.核薪依屏東縣政府規定辦理</w:t>
            </w:r>
          </w:p>
          <w:p w14:paraId="3E547C8B" w14:textId="77777777" w:rsidR="00B443B6" w:rsidRPr="00A35A12" w:rsidRDefault="00B443B6" w:rsidP="00B95AFB">
            <w:pPr>
              <w:widowControl/>
              <w:spacing w:beforeLines="50" w:before="120" w:line="400" w:lineRule="exact"/>
              <w:rPr>
                <w:rFonts w:ascii="標楷體" w:eastAsia="標楷體" w:hAnsi="標楷體"/>
                <w:kern w:val="0"/>
                <w:szCs w:val="24"/>
              </w:rPr>
            </w:pPr>
            <w:r w:rsidRPr="00A35A12">
              <w:rPr>
                <w:rFonts w:ascii="標楷體" w:eastAsia="標楷體" w:hAnsi="標楷體" w:hint="eastAsia"/>
                <w:kern w:val="0"/>
                <w:szCs w:val="24"/>
              </w:rPr>
              <w:t>2.報名本次甄選教師未錄取成績及格者，列冊依序候用</w:t>
            </w:r>
          </w:p>
          <w:p w14:paraId="4A3ABE88" w14:textId="77777777" w:rsidR="00B443B6" w:rsidRPr="00A35A12" w:rsidRDefault="00B443B6" w:rsidP="00B95AFB">
            <w:pPr>
              <w:widowControl/>
              <w:spacing w:beforeLines="50" w:before="120" w:line="400" w:lineRule="exact"/>
              <w:rPr>
                <w:rFonts w:ascii="標楷體" w:eastAsia="標楷體" w:hAnsi="標楷體"/>
                <w:kern w:val="0"/>
                <w:szCs w:val="24"/>
              </w:rPr>
            </w:pPr>
          </w:p>
        </w:tc>
      </w:tr>
    </w:tbl>
    <w:p w14:paraId="4D138246" w14:textId="30BF00D5" w:rsidR="0053092C" w:rsidRDefault="002555F7" w:rsidP="00A35A12">
      <w:pPr>
        <w:numPr>
          <w:ilvl w:val="0"/>
          <w:numId w:val="7"/>
        </w:numPr>
        <w:adjustRightInd w:val="0"/>
        <w:spacing w:line="360" w:lineRule="atLeast"/>
        <w:textAlignment w:val="baseline"/>
        <w:rPr>
          <w:rFonts w:ascii="標楷體" w:eastAsia="標楷體" w:hAnsi="標楷體"/>
          <w:kern w:val="0"/>
          <w:sz w:val="26"/>
          <w:szCs w:val="26"/>
        </w:rPr>
      </w:pPr>
      <w:r>
        <w:rPr>
          <w:rFonts w:ascii="標楷體" w:eastAsia="標楷體" w:hAnsi="標楷體" w:hint="eastAsia"/>
          <w:kern w:val="0"/>
          <w:sz w:val="26"/>
          <w:szCs w:val="26"/>
        </w:rPr>
        <w:t>試</w:t>
      </w:r>
      <w:r w:rsidR="00282E9A">
        <w:rPr>
          <w:rFonts w:ascii="標楷體" w:eastAsia="標楷體" w:hAnsi="標楷體" w:hint="eastAsia"/>
          <w:kern w:val="0"/>
          <w:sz w:val="26"/>
          <w:szCs w:val="26"/>
        </w:rPr>
        <w:t>教</w:t>
      </w:r>
      <w:r>
        <w:rPr>
          <w:rFonts w:ascii="標楷體" w:eastAsia="標楷體" w:hAnsi="標楷體" w:hint="eastAsia"/>
          <w:kern w:val="0"/>
          <w:sz w:val="26"/>
          <w:szCs w:val="26"/>
        </w:rPr>
        <w:t>時間</w:t>
      </w:r>
      <w:r w:rsidR="009A4529">
        <w:rPr>
          <w:rFonts w:ascii="標楷體" w:eastAsia="標楷體" w:hAnsi="標楷體" w:hint="eastAsia"/>
          <w:kern w:val="0"/>
          <w:sz w:val="26"/>
          <w:szCs w:val="26"/>
        </w:rPr>
        <w:t>：</w:t>
      </w:r>
      <w:r w:rsidR="009A4529" w:rsidRPr="009A4529">
        <w:rPr>
          <w:rFonts w:ascii="標楷體" w:eastAsia="標楷體" w:hAnsi="標楷體" w:hint="eastAsia"/>
          <w:color w:val="FF0000"/>
          <w:kern w:val="0"/>
          <w:sz w:val="26"/>
          <w:szCs w:val="26"/>
        </w:rPr>
        <w:t>甄選日期下午1</w:t>
      </w:r>
      <w:r w:rsidR="009A4529" w:rsidRPr="009A4529">
        <w:rPr>
          <w:rFonts w:ascii="標楷體" w:eastAsia="標楷體" w:hAnsi="標楷體"/>
          <w:color w:val="FF0000"/>
          <w:kern w:val="0"/>
          <w:sz w:val="26"/>
          <w:szCs w:val="26"/>
        </w:rPr>
        <w:t>:30</w:t>
      </w:r>
      <w:r w:rsidR="009A4529" w:rsidRPr="009A4529">
        <w:rPr>
          <w:rFonts w:ascii="標楷體" w:eastAsia="標楷體" w:hAnsi="標楷體" w:hint="eastAsia"/>
          <w:color w:val="FF0000"/>
          <w:kern w:val="0"/>
          <w:sz w:val="26"/>
          <w:szCs w:val="26"/>
        </w:rPr>
        <w:t>起進行</w:t>
      </w:r>
      <w:r w:rsidR="009A4529">
        <w:rPr>
          <w:rFonts w:ascii="標楷體" w:eastAsia="標楷體" w:hAnsi="標楷體" w:hint="eastAsia"/>
          <w:kern w:val="0"/>
          <w:sz w:val="26"/>
          <w:szCs w:val="26"/>
        </w:rPr>
        <w:t>，</w:t>
      </w:r>
      <w:r w:rsidR="009A4529" w:rsidRPr="00A35A12">
        <w:rPr>
          <w:rFonts w:ascii="標楷體" w:eastAsia="標楷體" w:hAnsi="標楷體" w:hint="eastAsia"/>
          <w:kern w:val="0"/>
          <w:sz w:val="26"/>
          <w:szCs w:val="26"/>
        </w:rPr>
        <w:t>應聘者請於當日</w:t>
      </w:r>
      <w:r w:rsidR="009A4529">
        <w:rPr>
          <w:rFonts w:ascii="標楷體" w:eastAsia="標楷體" w:hAnsi="標楷體" w:hint="eastAsia"/>
          <w:kern w:val="0"/>
          <w:sz w:val="26"/>
          <w:szCs w:val="26"/>
        </w:rPr>
        <w:t>下</w:t>
      </w:r>
      <w:r w:rsidR="009A4529" w:rsidRPr="00A35A12">
        <w:rPr>
          <w:rFonts w:ascii="標楷體" w:eastAsia="標楷體" w:hAnsi="標楷體" w:hint="eastAsia"/>
          <w:kern w:val="0"/>
          <w:sz w:val="26"/>
          <w:szCs w:val="26"/>
        </w:rPr>
        <w:t>午</w:t>
      </w:r>
      <w:r w:rsidR="009A4529">
        <w:rPr>
          <w:rFonts w:ascii="標楷體" w:eastAsia="標楷體" w:hAnsi="標楷體"/>
          <w:color w:val="FF0000"/>
          <w:kern w:val="0"/>
          <w:sz w:val="26"/>
          <w:szCs w:val="26"/>
        </w:rPr>
        <w:t>1</w:t>
      </w:r>
      <w:r w:rsidR="009A4529" w:rsidRPr="00F6069D">
        <w:rPr>
          <w:rFonts w:ascii="標楷體" w:eastAsia="標楷體" w:hAnsi="標楷體" w:hint="eastAsia"/>
          <w:color w:val="FF0000"/>
          <w:kern w:val="0"/>
          <w:sz w:val="26"/>
          <w:szCs w:val="26"/>
        </w:rPr>
        <w:t>時</w:t>
      </w:r>
      <w:r w:rsidR="009A4529">
        <w:rPr>
          <w:rFonts w:ascii="標楷體" w:eastAsia="標楷體" w:hAnsi="標楷體"/>
          <w:color w:val="FF0000"/>
          <w:kern w:val="0"/>
          <w:sz w:val="26"/>
          <w:szCs w:val="26"/>
        </w:rPr>
        <w:t>2</w:t>
      </w:r>
      <w:r w:rsidR="009A4529" w:rsidRPr="00F6069D">
        <w:rPr>
          <w:rFonts w:ascii="標楷體" w:eastAsia="標楷體" w:hAnsi="標楷體" w:hint="eastAsia"/>
          <w:color w:val="FF0000"/>
          <w:kern w:val="0"/>
          <w:sz w:val="26"/>
          <w:szCs w:val="26"/>
        </w:rPr>
        <w:t>0分</w:t>
      </w:r>
      <w:r w:rsidR="009A4529" w:rsidRPr="00A35A12">
        <w:rPr>
          <w:rFonts w:ascii="標楷體" w:eastAsia="標楷體" w:hAnsi="標楷體" w:hint="eastAsia"/>
          <w:kern w:val="0"/>
          <w:sz w:val="26"/>
          <w:szCs w:val="26"/>
        </w:rPr>
        <w:t>報到並進行抽籤決定順序</w:t>
      </w:r>
      <w:r w:rsidR="009A4529">
        <w:rPr>
          <w:rFonts w:ascii="標楷體" w:eastAsia="標楷體" w:hAnsi="標楷體" w:hint="eastAsia"/>
          <w:kern w:val="0"/>
          <w:sz w:val="26"/>
          <w:szCs w:val="26"/>
        </w:rPr>
        <w:t>。</w:t>
      </w:r>
      <w:r w:rsidR="00A35A12" w:rsidRPr="00A35A12">
        <w:rPr>
          <w:rFonts w:ascii="標楷體" w:eastAsia="標楷體" w:hAnsi="標楷體" w:hint="eastAsia"/>
          <w:kern w:val="0"/>
          <w:sz w:val="26"/>
          <w:szCs w:val="26"/>
        </w:rPr>
        <w:t>每位考生</w:t>
      </w:r>
      <w:r w:rsidR="00C429D4">
        <w:rPr>
          <w:rFonts w:ascii="標楷體" w:eastAsia="標楷體" w:hAnsi="標楷體" w:hint="eastAsia"/>
          <w:kern w:val="0"/>
          <w:sz w:val="26"/>
          <w:szCs w:val="26"/>
        </w:rPr>
        <w:t>試教時間</w:t>
      </w:r>
      <w:r w:rsidR="002E6D19" w:rsidRPr="002E6D19">
        <w:rPr>
          <w:rFonts w:ascii="標楷體" w:eastAsia="標楷體" w:hAnsi="標楷體" w:hint="eastAsia"/>
          <w:color w:val="FF0000"/>
          <w:kern w:val="0"/>
          <w:sz w:val="26"/>
          <w:szCs w:val="26"/>
        </w:rPr>
        <w:t>8</w:t>
      </w:r>
      <w:r w:rsidR="002E6D19" w:rsidRPr="002E6D19">
        <w:rPr>
          <w:rFonts w:ascii="標楷體" w:eastAsia="標楷體" w:hAnsi="標楷體"/>
          <w:color w:val="FF0000"/>
          <w:kern w:val="0"/>
          <w:sz w:val="26"/>
          <w:szCs w:val="26"/>
        </w:rPr>
        <w:t>-</w:t>
      </w:r>
      <w:r w:rsidR="00C429D4" w:rsidRPr="002E6D19">
        <w:rPr>
          <w:rFonts w:ascii="標楷體" w:eastAsia="標楷體" w:hAnsi="標楷體" w:hint="eastAsia"/>
          <w:color w:val="FF0000"/>
          <w:kern w:val="0"/>
          <w:sz w:val="26"/>
          <w:szCs w:val="26"/>
        </w:rPr>
        <w:t>1</w:t>
      </w:r>
      <w:r w:rsidR="00F5546D">
        <w:rPr>
          <w:rFonts w:ascii="標楷體" w:eastAsia="標楷體" w:hAnsi="標楷體"/>
          <w:color w:val="FF0000"/>
          <w:kern w:val="0"/>
          <w:sz w:val="26"/>
          <w:szCs w:val="26"/>
        </w:rPr>
        <w:t>0</w:t>
      </w:r>
      <w:r w:rsidR="00C429D4">
        <w:rPr>
          <w:rFonts w:ascii="標楷體" w:eastAsia="標楷體" w:hAnsi="標楷體" w:hint="eastAsia"/>
          <w:kern w:val="0"/>
          <w:sz w:val="26"/>
          <w:szCs w:val="26"/>
        </w:rPr>
        <w:t>分鐘，</w:t>
      </w:r>
      <w:r w:rsidR="00A35A12" w:rsidRPr="00A35A12">
        <w:rPr>
          <w:rFonts w:ascii="標楷體" w:eastAsia="標楷體" w:hAnsi="標楷體" w:hint="eastAsia"/>
          <w:kern w:val="0"/>
          <w:sz w:val="26"/>
          <w:szCs w:val="26"/>
        </w:rPr>
        <w:t>口試</w:t>
      </w:r>
      <w:r>
        <w:rPr>
          <w:rFonts w:ascii="標楷體" w:eastAsia="標楷體" w:hAnsi="標楷體" w:hint="eastAsia"/>
          <w:kern w:val="0"/>
          <w:sz w:val="26"/>
          <w:szCs w:val="26"/>
        </w:rPr>
        <w:t>時間</w:t>
      </w:r>
      <w:r w:rsidR="00641507">
        <w:rPr>
          <w:rFonts w:ascii="標楷體" w:eastAsia="標楷體" w:hAnsi="標楷體" w:hint="eastAsia"/>
          <w:color w:val="FF0000"/>
          <w:kern w:val="0"/>
          <w:sz w:val="26"/>
          <w:szCs w:val="26"/>
        </w:rPr>
        <w:t>6</w:t>
      </w:r>
      <w:r w:rsidR="00A35A12" w:rsidRPr="00A35A12">
        <w:rPr>
          <w:rFonts w:ascii="標楷體" w:eastAsia="標楷體" w:hAnsi="標楷體" w:hint="eastAsia"/>
          <w:kern w:val="0"/>
          <w:sz w:val="26"/>
          <w:szCs w:val="26"/>
        </w:rPr>
        <w:t>分鐘。</w:t>
      </w:r>
    </w:p>
    <w:p w14:paraId="00799AA4" w14:textId="77777777" w:rsidR="00CD6BC2" w:rsidRDefault="00CD6BC2" w:rsidP="0053092C">
      <w:pPr>
        <w:numPr>
          <w:ilvl w:val="0"/>
          <w:numId w:val="7"/>
        </w:numPr>
        <w:adjustRightInd w:val="0"/>
        <w:spacing w:line="360" w:lineRule="atLeast"/>
        <w:textAlignment w:val="baseline"/>
        <w:rPr>
          <w:rFonts w:ascii="標楷體" w:eastAsia="標楷體" w:hAnsi="標楷體"/>
          <w:kern w:val="0"/>
          <w:sz w:val="26"/>
          <w:szCs w:val="26"/>
        </w:rPr>
      </w:pPr>
      <w:r w:rsidRPr="00B47882">
        <w:rPr>
          <w:rFonts w:ascii="標楷體" w:eastAsia="標楷體" w:hAnsi="標楷體" w:hint="eastAsia"/>
          <w:kern w:val="0"/>
          <w:sz w:val="26"/>
          <w:szCs w:val="26"/>
        </w:rPr>
        <w:t>甄選</w:t>
      </w:r>
      <w:r w:rsidR="002555F7">
        <w:rPr>
          <w:rFonts w:ascii="標楷體" w:eastAsia="標楷體" w:hAnsi="標楷體" w:hint="eastAsia"/>
          <w:kern w:val="0"/>
          <w:sz w:val="26"/>
          <w:szCs w:val="26"/>
        </w:rPr>
        <w:t>錄取</w:t>
      </w:r>
      <w:r w:rsidRPr="00B47882">
        <w:rPr>
          <w:rFonts w:ascii="標楷體" w:eastAsia="標楷體" w:hAnsi="標楷體" w:hint="eastAsia"/>
          <w:kern w:val="0"/>
          <w:sz w:val="26"/>
          <w:szCs w:val="26"/>
        </w:rPr>
        <w:t>成績相同</w:t>
      </w:r>
      <w:r w:rsidR="002555F7">
        <w:rPr>
          <w:rFonts w:ascii="標楷體" w:eastAsia="標楷體" w:hAnsi="標楷體" w:hint="eastAsia"/>
          <w:kern w:val="0"/>
          <w:sz w:val="26"/>
          <w:szCs w:val="26"/>
        </w:rPr>
        <w:t>者，</w:t>
      </w:r>
      <w:r w:rsidRPr="00B47882">
        <w:rPr>
          <w:rFonts w:ascii="標楷體" w:eastAsia="標楷體" w:hAnsi="標楷體" w:hint="eastAsia"/>
          <w:kern w:val="0"/>
          <w:sz w:val="26"/>
          <w:szCs w:val="26"/>
        </w:rPr>
        <w:t>依下列順序依序錄取</w:t>
      </w:r>
      <w:r w:rsidR="002555F7">
        <w:rPr>
          <w:rFonts w:ascii="標楷體" w:eastAsia="標楷體" w:hAnsi="標楷體" w:hint="eastAsia"/>
          <w:kern w:val="0"/>
          <w:sz w:val="26"/>
          <w:szCs w:val="26"/>
        </w:rPr>
        <w:t>，若仍有相同者，抽籤決定</w:t>
      </w:r>
      <w:r w:rsidRPr="00B47882">
        <w:rPr>
          <w:rFonts w:ascii="標楷體" w:eastAsia="標楷體" w:hAnsi="標楷體" w:hint="eastAsia"/>
          <w:kern w:val="0"/>
          <w:sz w:val="26"/>
          <w:szCs w:val="26"/>
        </w:rPr>
        <w:t>：</w:t>
      </w:r>
    </w:p>
    <w:p w14:paraId="542E2592" w14:textId="77777777" w:rsidR="00B443B6" w:rsidRPr="00B443B6" w:rsidRDefault="00B443B6" w:rsidP="00B443B6">
      <w:pPr>
        <w:widowControl/>
        <w:spacing w:line="400" w:lineRule="exact"/>
        <w:ind w:leftChars="500" w:left="1720" w:hangingChars="200" w:hanging="520"/>
        <w:rPr>
          <w:rFonts w:ascii="標楷體" w:eastAsia="標楷體" w:hAnsi="標楷體"/>
          <w:kern w:val="0"/>
          <w:sz w:val="26"/>
          <w:szCs w:val="26"/>
        </w:rPr>
      </w:pPr>
      <w:r w:rsidRPr="00B443B6">
        <w:rPr>
          <w:rFonts w:ascii="標楷體" w:eastAsia="標楷體" w:hAnsi="標楷體" w:hint="eastAsia"/>
          <w:kern w:val="0"/>
          <w:sz w:val="26"/>
          <w:szCs w:val="26"/>
        </w:rPr>
        <w:lastRenderedPageBreak/>
        <w:t>（一）具有「各該教育階段、科(類)合格教師證書」資格者。</w:t>
      </w:r>
    </w:p>
    <w:p w14:paraId="09644163" w14:textId="77777777" w:rsidR="00B443B6" w:rsidRPr="00B47882" w:rsidRDefault="00B443B6" w:rsidP="00B443B6">
      <w:pPr>
        <w:widowControl/>
        <w:spacing w:line="400" w:lineRule="exact"/>
        <w:ind w:leftChars="500" w:left="1720" w:hangingChars="200" w:hanging="520"/>
        <w:rPr>
          <w:rFonts w:ascii="標楷體" w:eastAsia="標楷體" w:hAnsi="標楷體"/>
          <w:kern w:val="0"/>
          <w:sz w:val="26"/>
          <w:szCs w:val="26"/>
        </w:rPr>
      </w:pPr>
      <w:r w:rsidRPr="00B47882">
        <w:rPr>
          <w:rFonts w:ascii="標楷體" w:eastAsia="標楷體" w:hAnsi="標楷體" w:hint="eastAsia"/>
          <w:kern w:val="0"/>
          <w:sz w:val="26"/>
          <w:szCs w:val="26"/>
        </w:rPr>
        <w:t>（二）</w:t>
      </w:r>
      <w:r w:rsidR="00C23201">
        <w:rPr>
          <w:rFonts w:ascii="標楷體" w:eastAsia="標楷體" w:hAnsi="標楷體" w:hint="eastAsia"/>
          <w:kern w:val="0"/>
          <w:sz w:val="26"/>
          <w:szCs w:val="26"/>
        </w:rPr>
        <w:t>試教</w:t>
      </w:r>
      <w:r w:rsidRPr="00B47882">
        <w:rPr>
          <w:rFonts w:ascii="標楷體" w:eastAsia="標楷體" w:hAnsi="標楷體" w:hint="eastAsia"/>
          <w:kern w:val="0"/>
          <w:sz w:val="26"/>
          <w:szCs w:val="26"/>
        </w:rPr>
        <w:t>成績較高者。</w:t>
      </w:r>
    </w:p>
    <w:p w14:paraId="662D2EC1" w14:textId="77777777" w:rsidR="00A34F8F" w:rsidRPr="00B47882" w:rsidRDefault="00B443B6" w:rsidP="001C2C2C">
      <w:pPr>
        <w:widowControl/>
        <w:spacing w:line="400" w:lineRule="exact"/>
        <w:ind w:leftChars="500" w:left="1720" w:hangingChars="200" w:hanging="520"/>
        <w:rPr>
          <w:rFonts w:ascii="標楷體" w:eastAsia="標楷體" w:hAnsi="標楷體"/>
          <w:kern w:val="0"/>
          <w:sz w:val="26"/>
          <w:szCs w:val="26"/>
        </w:rPr>
      </w:pPr>
      <w:r w:rsidRPr="00B47882">
        <w:rPr>
          <w:rFonts w:ascii="標楷體" w:eastAsia="標楷體" w:hAnsi="標楷體" w:hint="eastAsia"/>
          <w:kern w:val="0"/>
          <w:sz w:val="26"/>
          <w:szCs w:val="26"/>
        </w:rPr>
        <w:t>（三）</w:t>
      </w:r>
      <w:r w:rsidR="0021533D">
        <w:rPr>
          <w:rFonts w:ascii="標楷體" w:eastAsia="標楷體" w:hAnsi="標楷體" w:hint="eastAsia"/>
          <w:kern w:val="0"/>
          <w:sz w:val="26"/>
          <w:szCs w:val="26"/>
        </w:rPr>
        <w:t>口試</w:t>
      </w:r>
      <w:r w:rsidRPr="00B47882">
        <w:rPr>
          <w:rFonts w:ascii="標楷體" w:eastAsia="標楷體" w:hAnsi="標楷體" w:hint="eastAsia"/>
          <w:kern w:val="0"/>
          <w:sz w:val="26"/>
          <w:szCs w:val="26"/>
        </w:rPr>
        <w:t>成績較高者。</w:t>
      </w:r>
    </w:p>
    <w:p w14:paraId="6E67A05D" w14:textId="77777777" w:rsidR="0084239F" w:rsidRDefault="0084239F" w:rsidP="0053092C">
      <w:pPr>
        <w:numPr>
          <w:ilvl w:val="0"/>
          <w:numId w:val="7"/>
        </w:numPr>
        <w:adjustRightInd w:val="0"/>
        <w:spacing w:line="360" w:lineRule="atLeast"/>
        <w:textAlignment w:val="baseline"/>
        <w:rPr>
          <w:rFonts w:ascii="標楷體" w:eastAsia="標楷體" w:hAnsi="標楷體"/>
          <w:kern w:val="0"/>
          <w:sz w:val="26"/>
          <w:szCs w:val="26"/>
        </w:rPr>
      </w:pPr>
      <w:r w:rsidRPr="00B47882">
        <w:rPr>
          <w:rFonts w:ascii="標楷體" w:eastAsia="標楷體" w:hAnsi="標楷體" w:hint="eastAsia"/>
          <w:kern w:val="0"/>
          <w:sz w:val="26"/>
          <w:szCs w:val="26"/>
        </w:rPr>
        <w:t>甄選結果公告：公告於本校網站及屏東縣政府教育處網站。</w:t>
      </w:r>
    </w:p>
    <w:p w14:paraId="18801276" w14:textId="77777777" w:rsidR="00152D0F" w:rsidRDefault="00152D0F" w:rsidP="00E05526">
      <w:pPr>
        <w:widowControl/>
        <w:spacing w:beforeLines="50" w:before="12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捌、甄選日期及地點：</w:t>
      </w:r>
    </w:p>
    <w:p w14:paraId="04510A51" w14:textId="77777777" w:rsidR="00152D0F" w:rsidRDefault="00152D0F" w:rsidP="00152D0F">
      <w:pPr>
        <w:widowControl/>
        <w:spacing w:line="360" w:lineRule="atLeast"/>
        <w:ind w:left="960" w:hanging="960"/>
        <w:rPr>
          <w:rFonts w:ascii="標楷體" w:eastAsia="標楷體" w:hAnsi="標楷體"/>
          <w:kern w:val="0"/>
          <w:sz w:val="26"/>
          <w:szCs w:val="26"/>
        </w:rPr>
      </w:pPr>
      <w:r w:rsidRPr="00B82E7F">
        <w:rPr>
          <w:rFonts w:ascii="標楷體" w:eastAsia="標楷體" w:hAnsi="標楷體" w:hint="eastAsia"/>
          <w:kern w:val="0"/>
          <w:sz w:val="26"/>
          <w:szCs w:val="26"/>
        </w:rPr>
        <w:t xml:space="preserve">    一、甄選日期：</w:t>
      </w:r>
      <w:r w:rsidR="00D209F3">
        <w:rPr>
          <w:rFonts w:ascii="標楷體" w:eastAsia="標楷體" w:hAnsi="標楷體"/>
          <w:kern w:val="0"/>
          <w:sz w:val="26"/>
          <w:szCs w:val="26"/>
        </w:rPr>
        <w:t xml:space="preserve"> </w:t>
      </w:r>
    </w:p>
    <w:tbl>
      <w:tblPr>
        <w:tblW w:w="7262" w:type="dxa"/>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3"/>
        <w:gridCol w:w="4659"/>
      </w:tblGrid>
      <w:tr w:rsidR="00AD7CDB" w:rsidRPr="00086DAC" w14:paraId="382BEA6D" w14:textId="77777777" w:rsidTr="00FC1C9C">
        <w:tc>
          <w:tcPr>
            <w:tcW w:w="2603" w:type="dxa"/>
            <w:tcBorders>
              <w:top w:val="single" w:sz="4" w:space="0" w:color="auto"/>
              <w:left w:val="single" w:sz="4" w:space="0" w:color="auto"/>
              <w:bottom w:val="single" w:sz="4" w:space="0" w:color="auto"/>
              <w:right w:val="single" w:sz="4" w:space="0" w:color="auto"/>
            </w:tcBorders>
          </w:tcPr>
          <w:p w14:paraId="340589E9"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4659" w:type="dxa"/>
            <w:tcBorders>
              <w:top w:val="single" w:sz="4" w:space="0" w:color="auto"/>
              <w:left w:val="single" w:sz="4" w:space="0" w:color="auto"/>
              <w:bottom w:val="single" w:sz="4" w:space="0" w:color="auto"/>
              <w:right w:val="single" w:sz="4" w:space="0" w:color="auto"/>
            </w:tcBorders>
          </w:tcPr>
          <w:p w14:paraId="53888A3B" w14:textId="3A36E669"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115年8月5日（星期三）</w:t>
            </w:r>
          </w:p>
        </w:tc>
      </w:tr>
      <w:tr w:rsidR="00AD7CDB" w:rsidRPr="00086DAC" w14:paraId="11E5DAA0" w14:textId="77777777" w:rsidTr="00FC1C9C">
        <w:tc>
          <w:tcPr>
            <w:tcW w:w="2603" w:type="dxa"/>
            <w:tcBorders>
              <w:top w:val="single" w:sz="4" w:space="0" w:color="auto"/>
              <w:left w:val="single" w:sz="4" w:space="0" w:color="auto"/>
              <w:bottom w:val="single" w:sz="4" w:space="0" w:color="auto"/>
              <w:right w:val="single" w:sz="4" w:space="0" w:color="auto"/>
            </w:tcBorders>
          </w:tcPr>
          <w:p w14:paraId="07CD2E25"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4659" w:type="dxa"/>
            <w:tcBorders>
              <w:top w:val="single" w:sz="4" w:space="0" w:color="auto"/>
              <w:left w:val="single" w:sz="4" w:space="0" w:color="auto"/>
              <w:bottom w:val="single" w:sz="4" w:space="0" w:color="auto"/>
              <w:right w:val="single" w:sz="4" w:space="0" w:color="auto"/>
            </w:tcBorders>
          </w:tcPr>
          <w:p w14:paraId="656FED0C" w14:textId="05F23662"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115年8月6日（星期四）</w:t>
            </w:r>
          </w:p>
        </w:tc>
      </w:tr>
      <w:tr w:rsidR="00AD7CDB" w:rsidRPr="00086DAC" w14:paraId="5F2D79CF" w14:textId="77777777" w:rsidTr="00FC1C9C">
        <w:tc>
          <w:tcPr>
            <w:tcW w:w="2603" w:type="dxa"/>
            <w:tcBorders>
              <w:top w:val="single" w:sz="4" w:space="0" w:color="auto"/>
              <w:left w:val="single" w:sz="4" w:space="0" w:color="auto"/>
              <w:bottom w:val="single" w:sz="4" w:space="0" w:color="auto"/>
              <w:right w:val="single" w:sz="4" w:space="0" w:color="auto"/>
            </w:tcBorders>
          </w:tcPr>
          <w:p w14:paraId="3A00E9DE"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4659" w:type="dxa"/>
            <w:tcBorders>
              <w:top w:val="single" w:sz="4" w:space="0" w:color="auto"/>
              <w:left w:val="single" w:sz="4" w:space="0" w:color="auto"/>
              <w:bottom w:val="single" w:sz="4" w:space="0" w:color="auto"/>
              <w:right w:val="single" w:sz="4" w:space="0" w:color="auto"/>
            </w:tcBorders>
          </w:tcPr>
          <w:p w14:paraId="5018B6E6" w14:textId="4BCAAD6B"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115年8月7日（星期五）</w:t>
            </w:r>
          </w:p>
        </w:tc>
      </w:tr>
      <w:tr w:rsidR="00AD7CDB" w:rsidRPr="00086DAC" w14:paraId="07C5DCC3" w14:textId="77777777" w:rsidTr="00FC1C9C">
        <w:tc>
          <w:tcPr>
            <w:tcW w:w="2603" w:type="dxa"/>
            <w:tcBorders>
              <w:top w:val="single" w:sz="4" w:space="0" w:color="auto"/>
              <w:left w:val="single" w:sz="4" w:space="0" w:color="auto"/>
              <w:bottom w:val="single" w:sz="4" w:space="0" w:color="auto"/>
              <w:right w:val="single" w:sz="4" w:space="0" w:color="auto"/>
            </w:tcBorders>
          </w:tcPr>
          <w:p w14:paraId="6EA6D562" w14:textId="77777777" w:rsidR="00AD7CDB" w:rsidRPr="00086DAC" w:rsidRDefault="00AD7CDB" w:rsidP="00AD7CDB">
            <w:pPr>
              <w:rPr>
                <w:rFonts w:ascii="標楷體" w:eastAsia="標楷體" w:hAnsi="標楷體"/>
              </w:rPr>
            </w:pPr>
            <w:r w:rsidRPr="00086DAC">
              <w:rPr>
                <w:rFonts w:ascii="標楷體" w:eastAsia="標楷體" w:hAnsi="標楷體" w:hint="eastAsia"/>
              </w:rPr>
              <w:t>第4招甄選日期</w:t>
            </w:r>
          </w:p>
        </w:tc>
        <w:tc>
          <w:tcPr>
            <w:tcW w:w="4659" w:type="dxa"/>
            <w:tcBorders>
              <w:top w:val="single" w:sz="4" w:space="0" w:color="auto"/>
              <w:left w:val="single" w:sz="4" w:space="0" w:color="auto"/>
              <w:bottom w:val="single" w:sz="4" w:space="0" w:color="auto"/>
              <w:right w:val="single" w:sz="4" w:space="0" w:color="auto"/>
            </w:tcBorders>
          </w:tcPr>
          <w:p w14:paraId="115512FB" w14:textId="784321CC" w:rsidR="00AD7CDB" w:rsidRPr="00086DAC" w:rsidRDefault="00AD7CDB" w:rsidP="00AD7CDB">
            <w:pPr>
              <w:rPr>
                <w:rFonts w:ascii="標楷體" w:eastAsia="標楷體" w:hAnsi="標楷體"/>
              </w:rPr>
            </w:pPr>
            <w:r>
              <w:rPr>
                <w:rFonts w:ascii="標楷體" w:eastAsia="標楷體" w:hAnsi="標楷體" w:hint="eastAsia"/>
              </w:rPr>
              <w:t>115年8月10日（星期一）</w:t>
            </w:r>
          </w:p>
        </w:tc>
      </w:tr>
      <w:tr w:rsidR="00AD7CDB" w:rsidRPr="00086DAC" w14:paraId="11824E95" w14:textId="77777777" w:rsidTr="00FC1C9C">
        <w:tc>
          <w:tcPr>
            <w:tcW w:w="2603" w:type="dxa"/>
            <w:tcBorders>
              <w:top w:val="single" w:sz="4" w:space="0" w:color="auto"/>
              <w:left w:val="single" w:sz="4" w:space="0" w:color="auto"/>
              <w:bottom w:val="single" w:sz="4" w:space="0" w:color="auto"/>
              <w:right w:val="single" w:sz="4" w:space="0" w:color="auto"/>
            </w:tcBorders>
          </w:tcPr>
          <w:p w14:paraId="4CB2D372" w14:textId="77777777"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5</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03669582" w14:textId="0E31B039" w:rsidR="00AD7CDB" w:rsidRPr="00086DAC" w:rsidRDefault="00AD7CDB" w:rsidP="00AD7CDB">
            <w:pPr>
              <w:rPr>
                <w:rFonts w:ascii="標楷體" w:eastAsia="標楷體" w:hAnsi="標楷體"/>
              </w:rPr>
            </w:pPr>
            <w:r>
              <w:rPr>
                <w:rFonts w:ascii="標楷體" w:eastAsia="標楷體" w:hAnsi="標楷體" w:hint="eastAsia"/>
              </w:rPr>
              <w:t>115年8月11日（星期二）</w:t>
            </w:r>
          </w:p>
        </w:tc>
      </w:tr>
      <w:tr w:rsidR="00AD7CDB" w:rsidRPr="00086DAC" w14:paraId="6BE0B712" w14:textId="77777777" w:rsidTr="00FC1C9C">
        <w:tc>
          <w:tcPr>
            <w:tcW w:w="2603" w:type="dxa"/>
            <w:tcBorders>
              <w:top w:val="single" w:sz="4" w:space="0" w:color="auto"/>
              <w:left w:val="single" w:sz="4" w:space="0" w:color="auto"/>
              <w:bottom w:val="single" w:sz="4" w:space="0" w:color="auto"/>
              <w:right w:val="single" w:sz="4" w:space="0" w:color="auto"/>
            </w:tcBorders>
          </w:tcPr>
          <w:p w14:paraId="4F0D6000" w14:textId="77777777"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6</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4F28D0D7" w14:textId="402B8DA1" w:rsidR="00AD7CDB" w:rsidRPr="00086DAC" w:rsidRDefault="00AD7CDB" w:rsidP="00AD7CDB">
            <w:pPr>
              <w:rPr>
                <w:rFonts w:ascii="標楷體" w:eastAsia="標楷體" w:hAnsi="標楷體"/>
              </w:rPr>
            </w:pPr>
            <w:r>
              <w:rPr>
                <w:rFonts w:ascii="標楷體" w:eastAsia="標楷體" w:hAnsi="標楷體" w:hint="eastAsia"/>
              </w:rPr>
              <w:t>115年8月12日（星期三）</w:t>
            </w:r>
          </w:p>
        </w:tc>
      </w:tr>
      <w:tr w:rsidR="00AD7CDB" w:rsidRPr="00086DAC" w14:paraId="75673280" w14:textId="77777777" w:rsidTr="00FC1C9C">
        <w:tc>
          <w:tcPr>
            <w:tcW w:w="2603" w:type="dxa"/>
            <w:tcBorders>
              <w:top w:val="single" w:sz="4" w:space="0" w:color="auto"/>
              <w:left w:val="single" w:sz="4" w:space="0" w:color="auto"/>
              <w:bottom w:val="single" w:sz="4" w:space="0" w:color="auto"/>
              <w:right w:val="single" w:sz="4" w:space="0" w:color="auto"/>
            </w:tcBorders>
          </w:tcPr>
          <w:p w14:paraId="5E3087E3" w14:textId="79E289F2"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7</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06DA07BB" w14:textId="31D7C4B7" w:rsidR="00AD7CDB" w:rsidRPr="00086DAC" w:rsidRDefault="00AD7CDB" w:rsidP="00AD7CDB">
            <w:pPr>
              <w:rPr>
                <w:rFonts w:ascii="標楷體" w:eastAsia="標楷體" w:hAnsi="標楷體"/>
              </w:rPr>
            </w:pPr>
            <w:r>
              <w:rPr>
                <w:rFonts w:ascii="標楷體" w:eastAsia="標楷體" w:hAnsi="標楷體" w:hint="eastAsia"/>
              </w:rPr>
              <w:t>115年8月13日（星期四）</w:t>
            </w:r>
          </w:p>
        </w:tc>
      </w:tr>
      <w:tr w:rsidR="00AD7CDB" w:rsidRPr="00086DAC" w14:paraId="78653FC6" w14:textId="77777777" w:rsidTr="00FC1C9C">
        <w:tc>
          <w:tcPr>
            <w:tcW w:w="2603" w:type="dxa"/>
            <w:tcBorders>
              <w:top w:val="single" w:sz="4" w:space="0" w:color="auto"/>
              <w:left w:val="single" w:sz="4" w:space="0" w:color="auto"/>
              <w:bottom w:val="single" w:sz="4" w:space="0" w:color="auto"/>
              <w:right w:val="single" w:sz="4" w:space="0" w:color="auto"/>
            </w:tcBorders>
          </w:tcPr>
          <w:p w14:paraId="08F29910" w14:textId="712942A6"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8</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5DE6C01F" w14:textId="19223CAB" w:rsidR="00AD7CDB" w:rsidRPr="00086DAC" w:rsidRDefault="00AD7CDB" w:rsidP="00AD7CDB">
            <w:pPr>
              <w:rPr>
                <w:rFonts w:ascii="標楷體" w:eastAsia="標楷體" w:hAnsi="標楷體"/>
              </w:rPr>
            </w:pPr>
            <w:r>
              <w:rPr>
                <w:rFonts w:ascii="標楷體" w:eastAsia="標楷體" w:hAnsi="標楷體" w:hint="eastAsia"/>
              </w:rPr>
              <w:t>115年8月14日（星期五）</w:t>
            </w:r>
          </w:p>
        </w:tc>
      </w:tr>
      <w:tr w:rsidR="00AD7CDB" w:rsidRPr="00086DAC" w14:paraId="39FF2270" w14:textId="77777777" w:rsidTr="00FC1C9C">
        <w:tc>
          <w:tcPr>
            <w:tcW w:w="2603" w:type="dxa"/>
            <w:tcBorders>
              <w:top w:val="single" w:sz="4" w:space="0" w:color="auto"/>
              <w:left w:val="single" w:sz="4" w:space="0" w:color="auto"/>
              <w:bottom w:val="single" w:sz="4" w:space="0" w:color="auto"/>
              <w:right w:val="single" w:sz="4" w:space="0" w:color="auto"/>
            </w:tcBorders>
          </w:tcPr>
          <w:p w14:paraId="219378CE" w14:textId="21AF5398"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9</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318E4523" w14:textId="136C5589" w:rsidR="00AD7CDB" w:rsidRPr="00086DAC" w:rsidRDefault="00AD7CDB" w:rsidP="00AD7CDB">
            <w:pPr>
              <w:rPr>
                <w:rFonts w:ascii="標楷體" w:eastAsia="標楷體" w:hAnsi="標楷體"/>
              </w:rPr>
            </w:pPr>
            <w:r>
              <w:rPr>
                <w:rFonts w:ascii="標楷體" w:eastAsia="標楷體" w:hAnsi="標楷體" w:hint="eastAsia"/>
              </w:rPr>
              <w:t>115年8月17日（星期一）</w:t>
            </w:r>
          </w:p>
        </w:tc>
      </w:tr>
      <w:tr w:rsidR="00AD7CDB" w:rsidRPr="00086DAC" w14:paraId="5FAAE15A" w14:textId="77777777" w:rsidTr="00FC1C9C">
        <w:tc>
          <w:tcPr>
            <w:tcW w:w="2603" w:type="dxa"/>
            <w:tcBorders>
              <w:top w:val="single" w:sz="4" w:space="0" w:color="auto"/>
              <w:left w:val="single" w:sz="4" w:space="0" w:color="auto"/>
              <w:bottom w:val="single" w:sz="4" w:space="0" w:color="auto"/>
              <w:right w:val="single" w:sz="4" w:space="0" w:color="auto"/>
            </w:tcBorders>
          </w:tcPr>
          <w:p w14:paraId="7F58381B" w14:textId="7E6ED7C7" w:rsidR="00AD7CDB" w:rsidRPr="00086DAC" w:rsidRDefault="00AD7CDB" w:rsidP="00AD7CDB">
            <w:pPr>
              <w:rPr>
                <w:rFonts w:ascii="標楷體" w:eastAsia="標楷體" w:hAnsi="標楷體"/>
              </w:rPr>
            </w:pPr>
            <w:r w:rsidRPr="00086DAC">
              <w:rPr>
                <w:rFonts w:ascii="標楷體" w:eastAsia="標楷體" w:hAnsi="標楷體" w:hint="eastAsia"/>
              </w:rPr>
              <w:t>第</w:t>
            </w:r>
            <w:r>
              <w:rPr>
                <w:rFonts w:ascii="標楷體" w:eastAsia="標楷體" w:hAnsi="標楷體" w:hint="eastAsia"/>
              </w:rPr>
              <w:t>1</w:t>
            </w:r>
            <w:r>
              <w:rPr>
                <w:rFonts w:ascii="標楷體" w:eastAsia="標楷體" w:hAnsi="標楷體"/>
              </w:rPr>
              <w:t>0</w:t>
            </w:r>
            <w:r w:rsidRPr="00086DAC">
              <w:rPr>
                <w:rFonts w:ascii="標楷體" w:eastAsia="標楷體" w:hAnsi="標楷體" w:hint="eastAsia"/>
              </w:rPr>
              <w:t>招甄選日期</w:t>
            </w:r>
          </w:p>
        </w:tc>
        <w:tc>
          <w:tcPr>
            <w:tcW w:w="4659" w:type="dxa"/>
            <w:tcBorders>
              <w:top w:val="single" w:sz="4" w:space="0" w:color="auto"/>
              <w:left w:val="single" w:sz="4" w:space="0" w:color="auto"/>
              <w:bottom w:val="single" w:sz="4" w:space="0" w:color="auto"/>
              <w:right w:val="single" w:sz="4" w:space="0" w:color="auto"/>
            </w:tcBorders>
          </w:tcPr>
          <w:p w14:paraId="766D7192" w14:textId="7A8A0637" w:rsidR="00AD7CDB" w:rsidRPr="00086DAC" w:rsidRDefault="00AD7CDB" w:rsidP="00AD7CDB">
            <w:pPr>
              <w:rPr>
                <w:rFonts w:ascii="標楷體" w:eastAsia="標楷體" w:hAnsi="標楷體"/>
              </w:rPr>
            </w:pPr>
            <w:r>
              <w:rPr>
                <w:rFonts w:ascii="標楷體" w:eastAsia="標楷體" w:hAnsi="標楷體" w:hint="eastAsia"/>
              </w:rPr>
              <w:t>115年8月18日（星期二）</w:t>
            </w:r>
          </w:p>
        </w:tc>
      </w:tr>
    </w:tbl>
    <w:p w14:paraId="26DC2E1E" w14:textId="60C0110A" w:rsidR="00152D0F" w:rsidRDefault="006B3071" w:rsidP="001C2C2C">
      <w:pPr>
        <w:widowControl/>
        <w:numPr>
          <w:ilvl w:val="0"/>
          <w:numId w:val="18"/>
        </w:numPr>
        <w:spacing w:line="360" w:lineRule="atLeast"/>
        <w:rPr>
          <w:rFonts w:ascii="標楷體" w:eastAsia="標楷體" w:hAnsi="標楷體"/>
          <w:kern w:val="0"/>
          <w:sz w:val="26"/>
          <w:szCs w:val="26"/>
        </w:rPr>
      </w:pPr>
      <w:r>
        <w:rPr>
          <w:rFonts w:ascii="標楷體" w:eastAsia="標楷體" w:hAnsi="標楷體" w:hint="eastAsia"/>
          <w:kern w:val="0"/>
          <w:sz w:val="26"/>
          <w:szCs w:val="26"/>
        </w:rPr>
        <w:t>甄選地點：</w:t>
      </w:r>
      <w:r w:rsidR="00E05526" w:rsidRPr="00E05526">
        <w:rPr>
          <w:rFonts w:ascii="標楷體" w:eastAsia="標楷體" w:hAnsi="標楷體" w:hint="eastAsia"/>
          <w:kern w:val="0"/>
          <w:sz w:val="26"/>
          <w:szCs w:val="26"/>
        </w:rPr>
        <w:t>本校</w:t>
      </w:r>
      <w:r w:rsidR="00973319">
        <w:rPr>
          <w:rFonts w:ascii="標楷體" w:eastAsia="標楷體" w:hAnsi="標楷體" w:hint="eastAsia"/>
          <w:kern w:val="0"/>
          <w:sz w:val="26"/>
          <w:szCs w:val="26"/>
        </w:rPr>
        <w:t>三丙教室</w:t>
      </w:r>
      <w:r w:rsidR="00E05526" w:rsidRPr="00E05526">
        <w:rPr>
          <w:rFonts w:ascii="標楷體" w:eastAsia="標楷體" w:hAnsi="標楷體" w:hint="eastAsia"/>
          <w:kern w:val="0"/>
          <w:sz w:val="26"/>
          <w:szCs w:val="26"/>
        </w:rPr>
        <w:t>。</w:t>
      </w:r>
    </w:p>
    <w:p w14:paraId="67E2030C" w14:textId="77777777" w:rsidR="00152D0F" w:rsidRDefault="00152D0F" w:rsidP="0084239F">
      <w:pPr>
        <w:widowControl/>
        <w:spacing w:beforeLines="50" w:before="120" w:line="360" w:lineRule="atLeast"/>
        <w:rPr>
          <w:rFonts w:ascii="標楷體" w:eastAsia="標楷體" w:hAnsi="標楷體"/>
          <w:kern w:val="0"/>
          <w:sz w:val="26"/>
          <w:szCs w:val="26"/>
        </w:rPr>
      </w:pPr>
      <w:r w:rsidRPr="00B82E7F">
        <w:rPr>
          <w:rFonts w:ascii="標楷體" w:eastAsia="標楷體" w:hAnsi="標楷體" w:hint="eastAsia"/>
          <w:b/>
          <w:kern w:val="0"/>
          <w:sz w:val="26"/>
          <w:szCs w:val="26"/>
        </w:rPr>
        <w:t>玖</w:t>
      </w:r>
      <w:r w:rsidRPr="00B82E7F">
        <w:rPr>
          <w:rFonts w:ascii="標楷體" w:eastAsia="標楷體" w:hAnsi="標楷體" w:hint="eastAsia"/>
          <w:kern w:val="0"/>
          <w:sz w:val="26"/>
          <w:szCs w:val="26"/>
        </w:rPr>
        <w:t>、</w:t>
      </w:r>
      <w:r w:rsidR="00533A87" w:rsidRPr="00533A87">
        <w:rPr>
          <w:rFonts w:ascii="標楷體" w:eastAsia="標楷體" w:hAnsi="標楷體" w:hint="eastAsia"/>
          <w:kern w:val="0"/>
          <w:sz w:val="26"/>
          <w:szCs w:val="26"/>
        </w:rPr>
        <w:t>錄取名單經本校甄選委員會決議後公告，並提請本校教評會審查通過後聘任之。</w:t>
      </w:r>
    </w:p>
    <w:p w14:paraId="649BCE81" w14:textId="77777777" w:rsidR="00152D0F" w:rsidRDefault="00152D0F" w:rsidP="0084239F">
      <w:pPr>
        <w:widowControl/>
        <w:spacing w:beforeLines="50" w:before="12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拾、放榜：</w:t>
      </w:r>
    </w:p>
    <w:tbl>
      <w:tblPr>
        <w:tblW w:w="8269"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7"/>
        <w:gridCol w:w="3562"/>
        <w:gridCol w:w="2570"/>
      </w:tblGrid>
      <w:tr w:rsidR="00AD7CDB" w:rsidRPr="00FC4F12" w14:paraId="6F9BA0A5"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484E2153" w14:textId="0BA5E614"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3562" w:type="dxa"/>
            <w:tcBorders>
              <w:top w:val="single" w:sz="4" w:space="0" w:color="auto"/>
              <w:left w:val="single" w:sz="4" w:space="0" w:color="auto"/>
              <w:right w:val="single" w:sz="4" w:space="0" w:color="auto"/>
            </w:tcBorders>
          </w:tcPr>
          <w:p w14:paraId="5C2D7D8F" w14:textId="79080838" w:rsidR="00AD7CDB" w:rsidRDefault="00AD7CDB" w:rsidP="00AD7CDB">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115年8月5日（星期三）</w:t>
            </w:r>
          </w:p>
        </w:tc>
        <w:tc>
          <w:tcPr>
            <w:tcW w:w="2570" w:type="dxa"/>
            <w:tcBorders>
              <w:top w:val="single" w:sz="4" w:space="0" w:color="auto"/>
              <w:left w:val="single" w:sz="4" w:space="0" w:color="auto"/>
              <w:right w:val="single" w:sz="4" w:space="0" w:color="auto"/>
            </w:tcBorders>
          </w:tcPr>
          <w:p w14:paraId="47ED246F" w14:textId="71CBDE00" w:rsidR="00AD7CDB" w:rsidRPr="00C23E6D" w:rsidRDefault="00AD7CDB" w:rsidP="00AD7CDB">
            <w:pPr>
              <w:spacing w:line="0" w:lineRule="atLeast"/>
              <w:rPr>
                <w:rFonts w:ascii="標楷體" w:eastAsia="標楷體" w:hAnsi="標楷體"/>
                <w:color w:val="FF0000"/>
                <w:kern w:val="0"/>
                <w:sz w:val="26"/>
                <w:szCs w:val="26"/>
              </w:rPr>
            </w:pPr>
            <w:r w:rsidRPr="00C23E6D">
              <w:rPr>
                <w:rFonts w:ascii="標楷體" w:eastAsia="標楷體" w:hAnsi="標楷體" w:hint="eastAsia"/>
                <w:b/>
                <w:color w:val="FF0000"/>
                <w:kern w:val="0"/>
                <w:sz w:val="26"/>
                <w:szCs w:val="26"/>
              </w:rPr>
              <w:t>15：</w:t>
            </w:r>
            <w:r>
              <w:rPr>
                <w:rFonts w:ascii="標楷體" w:eastAsia="標楷體" w:hAnsi="標楷體" w:hint="eastAsia"/>
                <w:b/>
                <w:color w:val="FF0000"/>
                <w:kern w:val="0"/>
                <w:sz w:val="26"/>
                <w:szCs w:val="26"/>
              </w:rPr>
              <w:t>3</w:t>
            </w:r>
            <w:r w:rsidRPr="00C23E6D">
              <w:rPr>
                <w:rFonts w:ascii="標楷體" w:eastAsia="標楷體" w:hAnsi="標楷體"/>
                <w:b/>
                <w:color w:val="FF0000"/>
                <w:kern w:val="0"/>
                <w:sz w:val="26"/>
                <w:szCs w:val="26"/>
              </w:rPr>
              <w:t>0</w:t>
            </w:r>
            <w:r w:rsidRPr="00C23E6D">
              <w:rPr>
                <w:rFonts w:ascii="標楷體" w:eastAsia="標楷體" w:hAnsi="標楷體" w:hint="eastAsia"/>
                <w:b/>
                <w:color w:val="FF0000"/>
                <w:kern w:val="0"/>
                <w:sz w:val="26"/>
                <w:szCs w:val="26"/>
              </w:rPr>
              <w:t>前放榜</w:t>
            </w:r>
          </w:p>
        </w:tc>
      </w:tr>
      <w:tr w:rsidR="00AD7CDB" w:rsidRPr="00FC4F12" w14:paraId="6E5BD018"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406ED07A" w14:textId="02CD91EF"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3562" w:type="dxa"/>
            <w:tcBorders>
              <w:left w:val="single" w:sz="4" w:space="0" w:color="auto"/>
              <w:right w:val="single" w:sz="4" w:space="0" w:color="auto"/>
            </w:tcBorders>
          </w:tcPr>
          <w:p w14:paraId="4526272F" w14:textId="44304ABF" w:rsidR="00AD7CDB" w:rsidRDefault="00AD7CDB" w:rsidP="00AD7CDB">
            <w:pPr>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115年8月6日（星期四）</w:t>
            </w:r>
          </w:p>
        </w:tc>
        <w:tc>
          <w:tcPr>
            <w:tcW w:w="2570" w:type="dxa"/>
            <w:tcBorders>
              <w:left w:val="single" w:sz="4" w:space="0" w:color="auto"/>
              <w:right w:val="single" w:sz="4" w:space="0" w:color="auto"/>
            </w:tcBorders>
          </w:tcPr>
          <w:p w14:paraId="2D1088C6" w14:textId="49E89B19" w:rsidR="00AD7CDB" w:rsidRPr="00C23E6D" w:rsidRDefault="00AD7CDB" w:rsidP="00AD7CDB">
            <w:pPr>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64EB5D30"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534B2373" w14:textId="5CD6AF8B"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3562" w:type="dxa"/>
            <w:tcBorders>
              <w:left w:val="single" w:sz="4" w:space="0" w:color="auto"/>
              <w:bottom w:val="single" w:sz="4" w:space="0" w:color="auto"/>
              <w:right w:val="single" w:sz="4" w:space="0" w:color="auto"/>
            </w:tcBorders>
          </w:tcPr>
          <w:p w14:paraId="748E2F57" w14:textId="0BB06BB7" w:rsidR="00AD7CDB" w:rsidRDefault="00AD7CDB" w:rsidP="00AD7CDB">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115年8月7日（星期五）</w:t>
            </w:r>
          </w:p>
        </w:tc>
        <w:tc>
          <w:tcPr>
            <w:tcW w:w="2570" w:type="dxa"/>
            <w:tcBorders>
              <w:left w:val="single" w:sz="4" w:space="0" w:color="auto"/>
              <w:bottom w:val="single" w:sz="4" w:space="0" w:color="auto"/>
              <w:right w:val="single" w:sz="4" w:space="0" w:color="auto"/>
            </w:tcBorders>
          </w:tcPr>
          <w:p w14:paraId="6B1377E4" w14:textId="504ABE36" w:rsidR="00AD7CDB" w:rsidRPr="00C23E6D" w:rsidRDefault="00AD7CDB" w:rsidP="00AD7CDB">
            <w:pPr>
              <w:widowControl/>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34B8DDE4"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3462E1EA" w14:textId="35CF663A"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rPr>
              <w:t>第4招甄選日期</w:t>
            </w:r>
          </w:p>
        </w:tc>
        <w:tc>
          <w:tcPr>
            <w:tcW w:w="3562" w:type="dxa"/>
            <w:tcBorders>
              <w:left w:val="single" w:sz="4" w:space="0" w:color="auto"/>
              <w:right w:val="single" w:sz="4" w:space="0" w:color="auto"/>
            </w:tcBorders>
          </w:tcPr>
          <w:p w14:paraId="5CB7B541" w14:textId="0A20F54B" w:rsidR="00AD7CDB" w:rsidRDefault="00AD7CDB" w:rsidP="00AD7CDB">
            <w:pPr>
              <w:widowControl/>
              <w:spacing w:line="0" w:lineRule="atLeast"/>
              <w:rPr>
                <w:rFonts w:ascii="標楷體" w:eastAsia="標楷體" w:hAnsi="標楷體"/>
              </w:rPr>
            </w:pPr>
            <w:r>
              <w:rPr>
                <w:rFonts w:ascii="標楷體" w:eastAsia="標楷體" w:hAnsi="標楷體" w:hint="eastAsia"/>
              </w:rPr>
              <w:t>115年8月10日（星期一）</w:t>
            </w:r>
          </w:p>
        </w:tc>
        <w:tc>
          <w:tcPr>
            <w:tcW w:w="2570" w:type="dxa"/>
            <w:tcBorders>
              <w:left w:val="single" w:sz="4" w:space="0" w:color="auto"/>
              <w:right w:val="single" w:sz="4" w:space="0" w:color="auto"/>
            </w:tcBorders>
          </w:tcPr>
          <w:p w14:paraId="182DEBB9" w14:textId="0BBC6F6B" w:rsidR="00AD7CDB" w:rsidRPr="00C23E6D"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0532703D"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33254AD2" w14:textId="09CFFD2B"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5</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47782AD6" w14:textId="2D6EFF5C" w:rsidR="00AD7CDB" w:rsidRDefault="00AD7CDB" w:rsidP="00AD7CDB">
            <w:pPr>
              <w:widowControl/>
              <w:spacing w:line="0" w:lineRule="atLeast"/>
              <w:rPr>
                <w:rFonts w:ascii="標楷體" w:eastAsia="標楷體" w:hAnsi="標楷體"/>
              </w:rPr>
            </w:pPr>
            <w:r>
              <w:rPr>
                <w:rFonts w:ascii="標楷體" w:eastAsia="標楷體" w:hAnsi="標楷體" w:hint="eastAsia"/>
              </w:rPr>
              <w:t>115年8月11日（星期二）</w:t>
            </w:r>
          </w:p>
        </w:tc>
        <w:tc>
          <w:tcPr>
            <w:tcW w:w="2570" w:type="dxa"/>
            <w:tcBorders>
              <w:left w:val="single" w:sz="4" w:space="0" w:color="auto"/>
              <w:right w:val="single" w:sz="4" w:space="0" w:color="auto"/>
            </w:tcBorders>
          </w:tcPr>
          <w:p w14:paraId="73970F4A" w14:textId="5C2AF417" w:rsidR="00AD7CDB" w:rsidRPr="00C23E6D"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29C20681"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7B088C6E" w14:textId="4D461094"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6</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4D5E7992" w14:textId="16474058" w:rsidR="00AD7CDB" w:rsidRDefault="00AD7CDB" w:rsidP="00AD7CDB">
            <w:pPr>
              <w:widowControl/>
              <w:spacing w:line="0" w:lineRule="atLeast"/>
              <w:rPr>
                <w:rFonts w:ascii="標楷體" w:eastAsia="標楷體" w:hAnsi="標楷體"/>
              </w:rPr>
            </w:pPr>
            <w:r>
              <w:rPr>
                <w:rFonts w:ascii="標楷體" w:eastAsia="標楷體" w:hAnsi="標楷體" w:hint="eastAsia"/>
              </w:rPr>
              <w:t>115年8月12日（星期三）</w:t>
            </w:r>
          </w:p>
        </w:tc>
        <w:tc>
          <w:tcPr>
            <w:tcW w:w="2570" w:type="dxa"/>
            <w:tcBorders>
              <w:left w:val="single" w:sz="4" w:space="0" w:color="auto"/>
              <w:right w:val="single" w:sz="4" w:space="0" w:color="auto"/>
            </w:tcBorders>
          </w:tcPr>
          <w:p w14:paraId="2EE1DC02" w14:textId="7FE84900" w:rsidR="00AD7CDB" w:rsidRPr="00C23E6D"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54B65BAB"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13804B2C" w14:textId="08B0AA13"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7</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6534AD89" w14:textId="467C343A" w:rsidR="00AD7CDB" w:rsidRDefault="00AD7CDB" w:rsidP="00AD7CDB">
            <w:pPr>
              <w:widowControl/>
              <w:spacing w:line="0" w:lineRule="atLeast"/>
              <w:rPr>
                <w:rFonts w:ascii="標楷體" w:eastAsia="標楷體" w:hAnsi="標楷體"/>
              </w:rPr>
            </w:pPr>
            <w:r>
              <w:rPr>
                <w:rFonts w:ascii="標楷體" w:eastAsia="標楷體" w:hAnsi="標楷體" w:hint="eastAsia"/>
              </w:rPr>
              <w:t>115年8月13日（星期四）</w:t>
            </w:r>
          </w:p>
        </w:tc>
        <w:tc>
          <w:tcPr>
            <w:tcW w:w="2570" w:type="dxa"/>
            <w:tcBorders>
              <w:left w:val="single" w:sz="4" w:space="0" w:color="auto"/>
              <w:right w:val="single" w:sz="4" w:space="0" w:color="auto"/>
            </w:tcBorders>
          </w:tcPr>
          <w:p w14:paraId="4BFD6FC9" w14:textId="3BE3925E" w:rsidR="00AD7CDB" w:rsidRPr="00C23E6D"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4E3C2877"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27111416" w14:textId="2690A862"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8</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5B657A50" w14:textId="25EC811E" w:rsidR="00AD7CDB" w:rsidRDefault="00AD7CDB" w:rsidP="00AD7CDB">
            <w:pPr>
              <w:widowControl/>
              <w:spacing w:line="0" w:lineRule="atLeast"/>
              <w:rPr>
                <w:rFonts w:ascii="標楷體" w:eastAsia="標楷體" w:hAnsi="標楷體"/>
              </w:rPr>
            </w:pPr>
            <w:r>
              <w:rPr>
                <w:rFonts w:ascii="標楷體" w:eastAsia="標楷體" w:hAnsi="標楷體" w:hint="eastAsia"/>
              </w:rPr>
              <w:t>115年8月14日（星期五）</w:t>
            </w:r>
          </w:p>
        </w:tc>
        <w:tc>
          <w:tcPr>
            <w:tcW w:w="2570" w:type="dxa"/>
            <w:tcBorders>
              <w:left w:val="single" w:sz="4" w:space="0" w:color="auto"/>
              <w:right w:val="single" w:sz="4" w:space="0" w:color="auto"/>
            </w:tcBorders>
          </w:tcPr>
          <w:p w14:paraId="087010AB" w14:textId="31A008E6" w:rsidR="00AD7CDB" w:rsidRPr="00951521"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3D9AC691"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783C5C55" w14:textId="728136B7"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9</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5728128C" w14:textId="7D2232E3" w:rsidR="00AD7CDB" w:rsidRDefault="00AD7CDB" w:rsidP="00AD7CDB">
            <w:pPr>
              <w:widowControl/>
              <w:spacing w:line="0" w:lineRule="atLeast"/>
              <w:rPr>
                <w:rFonts w:ascii="標楷體" w:eastAsia="標楷體" w:hAnsi="標楷體"/>
              </w:rPr>
            </w:pPr>
            <w:r>
              <w:rPr>
                <w:rFonts w:ascii="標楷體" w:eastAsia="標楷體" w:hAnsi="標楷體" w:hint="eastAsia"/>
              </w:rPr>
              <w:t>115年8月17日（星期一）</w:t>
            </w:r>
          </w:p>
        </w:tc>
        <w:tc>
          <w:tcPr>
            <w:tcW w:w="2570" w:type="dxa"/>
            <w:tcBorders>
              <w:left w:val="single" w:sz="4" w:space="0" w:color="auto"/>
              <w:right w:val="single" w:sz="4" w:space="0" w:color="auto"/>
            </w:tcBorders>
          </w:tcPr>
          <w:p w14:paraId="5DF93CB5" w14:textId="63822982" w:rsidR="00AD7CDB" w:rsidRPr="00951521"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2EF611E4"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46607768" w14:textId="0F6C0A89" w:rsidR="00AD7CDB" w:rsidRPr="00FC4F12" w:rsidRDefault="00AD7CDB" w:rsidP="00AD7CDB">
            <w:pPr>
              <w:widowControl/>
              <w:spacing w:line="0" w:lineRule="atLeast"/>
              <w:rPr>
                <w:rFonts w:ascii="標楷體" w:eastAsia="標楷體" w:hAnsi="標楷體"/>
              </w:rPr>
            </w:pPr>
            <w:r w:rsidRPr="00086DAC">
              <w:rPr>
                <w:rFonts w:ascii="標楷體" w:eastAsia="標楷體" w:hAnsi="標楷體" w:hint="eastAsia"/>
              </w:rPr>
              <w:t>第</w:t>
            </w:r>
            <w:r>
              <w:rPr>
                <w:rFonts w:ascii="標楷體" w:eastAsia="標楷體" w:hAnsi="標楷體" w:hint="eastAsia"/>
              </w:rPr>
              <w:t>1</w:t>
            </w:r>
            <w:r>
              <w:rPr>
                <w:rFonts w:ascii="標楷體" w:eastAsia="標楷體" w:hAnsi="標楷體"/>
              </w:rPr>
              <w:t>0</w:t>
            </w:r>
            <w:r w:rsidRPr="00086DAC">
              <w:rPr>
                <w:rFonts w:ascii="標楷體" w:eastAsia="標楷體" w:hAnsi="標楷體" w:hint="eastAsia"/>
              </w:rPr>
              <w:t>招甄選日期</w:t>
            </w:r>
          </w:p>
        </w:tc>
        <w:tc>
          <w:tcPr>
            <w:tcW w:w="3562" w:type="dxa"/>
            <w:tcBorders>
              <w:left w:val="single" w:sz="4" w:space="0" w:color="auto"/>
              <w:right w:val="single" w:sz="4" w:space="0" w:color="auto"/>
            </w:tcBorders>
          </w:tcPr>
          <w:p w14:paraId="6C81B804" w14:textId="24072A40" w:rsidR="00AD7CDB" w:rsidRDefault="00AD7CDB" w:rsidP="00AD7CDB">
            <w:pPr>
              <w:widowControl/>
              <w:spacing w:line="0" w:lineRule="atLeast"/>
              <w:rPr>
                <w:rFonts w:ascii="標楷體" w:eastAsia="標楷體" w:hAnsi="標楷體"/>
              </w:rPr>
            </w:pPr>
            <w:r>
              <w:rPr>
                <w:rFonts w:ascii="標楷體" w:eastAsia="標楷體" w:hAnsi="標楷體" w:hint="eastAsia"/>
              </w:rPr>
              <w:t>115年8月18日（星期二）</w:t>
            </w:r>
          </w:p>
        </w:tc>
        <w:tc>
          <w:tcPr>
            <w:tcW w:w="2570" w:type="dxa"/>
            <w:tcBorders>
              <w:left w:val="single" w:sz="4" w:space="0" w:color="auto"/>
              <w:right w:val="single" w:sz="4" w:space="0" w:color="auto"/>
            </w:tcBorders>
          </w:tcPr>
          <w:p w14:paraId="6D60A064" w14:textId="137F44C9" w:rsidR="00AD7CDB" w:rsidRPr="00951521"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bl>
    <w:p w14:paraId="72E78D4E" w14:textId="77777777" w:rsidR="00152D0F" w:rsidRPr="00B82E7F" w:rsidRDefault="00533A87" w:rsidP="00E05526">
      <w:pPr>
        <w:widowControl/>
        <w:spacing w:line="360" w:lineRule="atLeast"/>
        <w:ind w:left="709" w:firstLineChars="200" w:firstLine="520"/>
        <w:rPr>
          <w:rFonts w:ascii="標楷體" w:eastAsia="標楷體" w:hAnsi="標楷體"/>
          <w:kern w:val="0"/>
          <w:sz w:val="26"/>
          <w:szCs w:val="26"/>
        </w:rPr>
      </w:pPr>
      <w:r w:rsidRPr="00533A87">
        <w:rPr>
          <w:rFonts w:ascii="標楷體" w:eastAsia="標楷體" w:hAnsi="標楷體" w:hint="eastAsia"/>
          <w:kern w:val="0"/>
          <w:sz w:val="26"/>
          <w:szCs w:val="26"/>
        </w:rPr>
        <w:t>錄取公告將公布於本校網頁。報考人員可自行上網查看或打電話或親自到校查詢甄選結果，不得以未接獲錄取通知為由延後報到，並請依榜示事項辦理。如因個人疏忽造成權益受損，不得異議。</w:t>
      </w:r>
    </w:p>
    <w:p w14:paraId="3824CF8A" w14:textId="77777777" w:rsidR="00152D0F" w:rsidRPr="00B82E7F" w:rsidRDefault="00152D0F" w:rsidP="0084239F">
      <w:pPr>
        <w:widowControl/>
        <w:spacing w:beforeLines="100" w:before="24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拾壹、錄取報到：</w:t>
      </w:r>
    </w:p>
    <w:tbl>
      <w:tblPr>
        <w:tblW w:w="90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3260"/>
        <w:gridCol w:w="3392"/>
      </w:tblGrid>
      <w:tr w:rsidR="006C71A8" w:rsidRPr="00FC4F12" w14:paraId="3AAF5110"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73AB1AD" w14:textId="146D43AE" w:rsidR="006C71A8" w:rsidRPr="00FC4F12" w:rsidRDefault="006C71A8" w:rsidP="006C71A8">
            <w:pPr>
              <w:widowControl/>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第1招甄選日期</w:t>
            </w:r>
          </w:p>
        </w:tc>
        <w:tc>
          <w:tcPr>
            <w:tcW w:w="3260" w:type="dxa"/>
            <w:tcBorders>
              <w:top w:val="single" w:sz="4" w:space="0" w:color="auto"/>
              <w:left w:val="single" w:sz="4" w:space="0" w:color="auto"/>
              <w:bottom w:val="single" w:sz="4" w:space="0" w:color="auto"/>
              <w:right w:val="single" w:sz="4" w:space="0" w:color="auto"/>
            </w:tcBorders>
          </w:tcPr>
          <w:p w14:paraId="14E616EF" w14:textId="28807362" w:rsidR="006C71A8" w:rsidRPr="00086DAC" w:rsidRDefault="006C71A8" w:rsidP="006C71A8">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115年8月5日（星期三）</w:t>
            </w:r>
          </w:p>
        </w:tc>
        <w:tc>
          <w:tcPr>
            <w:tcW w:w="3392" w:type="dxa"/>
            <w:tcBorders>
              <w:top w:val="single" w:sz="4" w:space="0" w:color="auto"/>
              <w:left w:val="single" w:sz="4" w:space="0" w:color="auto"/>
              <w:bottom w:val="single" w:sz="4" w:space="0" w:color="auto"/>
              <w:right w:val="single" w:sz="4" w:space="0" w:color="auto"/>
            </w:tcBorders>
          </w:tcPr>
          <w:p w14:paraId="41A6E516" w14:textId="3614F362" w:rsidR="006C71A8"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54291E2E"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2C5A502" w14:textId="2DF5A7A3" w:rsidR="006C71A8" w:rsidRPr="00FC4F12" w:rsidRDefault="006C71A8" w:rsidP="006C71A8">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第2招甄選日期</w:t>
            </w:r>
          </w:p>
        </w:tc>
        <w:tc>
          <w:tcPr>
            <w:tcW w:w="3260" w:type="dxa"/>
            <w:tcBorders>
              <w:top w:val="single" w:sz="4" w:space="0" w:color="auto"/>
              <w:left w:val="single" w:sz="4" w:space="0" w:color="auto"/>
              <w:bottom w:val="single" w:sz="4" w:space="0" w:color="auto"/>
              <w:right w:val="single" w:sz="4" w:space="0" w:color="auto"/>
            </w:tcBorders>
          </w:tcPr>
          <w:p w14:paraId="616647EF" w14:textId="748166E8" w:rsidR="006C71A8" w:rsidRPr="00086DAC" w:rsidRDefault="006C71A8" w:rsidP="006C71A8">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115年8月6日（星期四）</w:t>
            </w:r>
          </w:p>
        </w:tc>
        <w:tc>
          <w:tcPr>
            <w:tcW w:w="3392" w:type="dxa"/>
            <w:tcBorders>
              <w:top w:val="single" w:sz="4" w:space="0" w:color="auto"/>
              <w:left w:val="single" w:sz="4" w:space="0" w:color="auto"/>
              <w:bottom w:val="single" w:sz="4" w:space="0" w:color="auto"/>
              <w:right w:val="single" w:sz="4" w:space="0" w:color="auto"/>
            </w:tcBorders>
          </w:tcPr>
          <w:p w14:paraId="070B3627" w14:textId="46F1513E" w:rsidR="006C71A8"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6EAFF9F2"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4877A466" w14:textId="71691F4A" w:rsidR="006C71A8" w:rsidRPr="00FC4F12" w:rsidRDefault="006C71A8" w:rsidP="006C71A8">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第3招甄選日期</w:t>
            </w:r>
          </w:p>
        </w:tc>
        <w:tc>
          <w:tcPr>
            <w:tcW w:w="3260" w:type="dxa"/>
            <w:tcBorders>
              <w:top w:val="single" w:sz="4" w:space="0" w:color="auto"/>
              <w:left w:val="single" w:sz="4" w:space="0" w:color="auto"/>
              <w:bottom w:val="single" w:sz="4" w:space="0" w:color="auto"/>
              <w:right w:val="single" w:sz="4" w:space="0" w:color="auto"/>
            </w:tcBorders>
          </w:tcPr>
          <w:p w14:paraId="2D3E2499" w14:textId="2E75D100" w:rsidR="006C71A8" w:rsidRPr="00086DAC" w:rsidRDefault="006C71A8" w:rsidP="006C71A8">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115年8月7日（星期五）</w:t>
            </w:r>
          </w:p>
        </w:tc>
        <w:tc>
          <w:tcPr>
            <w:tcW w:w="3392" w:type="dxa"/>
            <w:tcBorders>
              <w:top w:val="single" w:sz="4" w:space="0" w:color="auto"/>
              <w:left w:val="single" w:sz="4" w:space="0" w:color="auto"/>
              <w:bottom w:val="single" w:sz="4" w:space="0" w:color="auto"/>
              <w:right w:val="single" w:sz="4" w:space="0" w:color="auto"/>
            </w:tcBorders>
          </w:tcPr>
          <w:p w14:paraId="39E704CD" w14:textId="0672F215" w:rsidR="006C71A8"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6B321FE3"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014B212" w14:textId="53BFA67B" w:rsidR="006C71A8" w:rsidRPr="00FC4F12" w:rsidRDefault="006C71A8" w:rsidP="006C71A8">
            <w:pPr>
              <w:jc w:val="both"/>
              <w:rPr>
                <w:rFonts w:ascii="標楷體" w:eastAsia="標楷體" w:hAnsi="標楷體"/>
              </w:rPr>
            </w:pPr>
            <w:r w:rsidRPr="00086DAC">
              <w:rPr>
                <w:rFonts w:ascii="標楷體" w:eastAsia="標楷體" w:hAnsi="標楷體" w:hint="eastAsia"/>
              </w:rPr>
              <w:t>第4招甄選日期</w:t>
            </w:r>
          </w:p>
        </w:tc>
        <w:tc>
          <w:tcPr>
            <w:tcW w:w="3260" w:type="dxa"/>
            <w:tcBorders>
              <w:top w:val="single" w:sz="4" w:space="0" w:color="auto"/>
              <w:left w:val="single" w:sz="4" w:space="0" w:color="auto"/>
              <w:bottom w:val="single" w:sz="4" w:space="0" w:color="auto"/>
              <w:right w:val="single" w:sz="4" w:space="0" w:color="auto"/>
            </w:tcBorders>
          </w:tcPr>
          <w:p w14:paraId="0874D660" w14:textId="38BFBB9A" w:rsidR="006C71A8" w:rsidRPr="00086DAC" w:rsidRDefault="006C71A8" w:rsidP="006C71A8">
            <w:pPr>
              <w:widowControl/>
              <w:jc w:val="both"/>
              <w:rPr>
                <w:rFonts w:ascii="標楷體" w:eastAsia="標楷體" w:hAnsi="標楷體"/>
              </w:rPr>
            </w:pPr>
            <w:r>
              <w:rPr>
                <w:rFonts w:ascii="標楷體" w:eastAsia="標楷體" w:hAnsi="標楷體" w:hint="eastAsia"/>
              </w:rPr>
              <w:t>115年8月10日（星期一）</w:t>
            </w:r>
          </w:p>
        </w:tc>
        <w:tc>
          <w:tcPr>
            <w:tcW w:w="3392" w:type="dxa"/>
            <w:tcBorders>
              <w:top w:val="single" w:sz="4" w:space="0" w:color="auto"/>
              <w:left w:val="single" w:sz="4" w:space="0" w:color="auto"/>
              <w:bottom w:val="single" w:sz="4" w:space="0" w:color="auto"/>
              <w:right w:val="single" w:sz="4" w:space="0" w:color="auto"/>
            </w:tcBorders>
          </w:tcPr>
          <w:p w14:paraId="584F09A7" w14:textId="674FDF9F" w:rsidR="006C71A8" w:rsidRDefault="006C71A8" w:rsidP="006C71A8">
            <w:pPr>
              <w:widowControl/>
              <w:spacing w:line="0" w:lineRule="atLeast"/>
              <w:rPr>
                <w:rFonts w:ascii="標楷體" w:eastAsia="標楷體" w:hAnsi="標楷體"/>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6FC66CEA"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CFE2798" w14:textId="2321E3DA" w:rsidR="006C71A8" w:rsidRPr="00FC4F12" w:rsidRDefault="006C71A8" w:rsidP="006C71A8">
            <w:pPr>
              <w:jc w:val="both"/>
              <w:rPr>
                <w:rFonts w:ascii="標楷體" w:eastAsia="標楷體" w:hAnsi="標楷體"/>
              </w:rPr>
            </w:pPr>
            <w:r w:rsidRPr="00086DAC">
              <w:rPr>
                <w:rFonts w:ascii="標楷體" w:eastAsia="標楷體" w:hAnsi="標楷體" w:hint="eastAsia"/>
              </w:rPr>
              <w:t>第</w:t>
            </w:r>
            <w:r>
              <w:rPr>
                <w:rFonts w:ascii="標楷體" w:eastAsia="標楷體" w:hAnsi="標楷體" w:hint="eastAsia"/>
              </w:rPr>
              <w:t>5</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0B003A93" w14:textId="6B892D80" w:rsidR="006C71A8" w:rsidRPr="00086DAC" w:rsidRDefault="006C71A8" w:rsidP="006C71A8">
            <w:pPr>
              <w:widowControl/>
              <w:jc w:val="both"/>
              <w:rPr>
                <w:rFonts w:ascii="標楷體" w:eastAsia="標楷體" w:hAnsi="標楷體"/>
              </w:rPr>
            </w:pPr>
            <w:r>
              <w:rPr>
                <w:rFonts w:ascii="標楷體" w:eastAsia="標楷體" w:hAnsi="標楷體" w:hint="eastAsia"/>
              </w:rPr>
              <w:t>115年8月11日（星期二）</w:t>
            </w:r>
          </w:p>
        </w:tc>
        <w:tc>
          <w:tcPr>
            <w:tcW w:w="3392" w:type="dxa"/>
            <w:tcBorders>
              <w:top w:val="single" w:sz="4" w:space="0" w:color="auto"/>
              <w:left w:val="single" w:sz="4" w:space="0" w:color="auto"/>
              <w:bottom w:val="single" w:sz="4" w:space="0" w:color="auto"/>
              <w:right w:val="single" w:sz="4" w:space="0" w:color="auto"/>
            </w:tcBorders>
          </w:tcPr>
          <w:p w14:paraId="2642E7E1" w14:textId="5FF9700E"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7EF6254B"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2A4D4678" w14:textId="73B6E528" w:rsidR="006C71A8" w:rsidRPr="00FC4F12" w:rsidRDefault="006C71A8" w:rsidP="006C71A8">
            <w:pPr>
              <w:jc w:val="both"/>
              <w:rPr>
                <w:rFonts w:ascii="標楷體" w:eastAsia="標楷體" w:hAnsi="標楷體"/>
              </w:rPr>
            </w:pPr>
            <w:r w:rsidRPr="00086DAC">
              <w:rPr>
                <w:rFonts w:ascii="標楷體" w:eastAsia="標楷體" w:hAnsi="標楷體" w:hint="eastAsia"/>
              </w:rPr>
              <w:t>第</w:t>
            </w:r>
            <w:r>
              <w:rPr>
                <w:rFonts w:ascii="標楷體" w:eastAsia="標楷體" w:hAnsi="標楷體" w:hint="eastAsia"/>
              </w:rPr>
              <w:t>6</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33AF56AB" w14:textId="0454D93F" w:rsidR="006C71A8" w:rsidRPr="00086DAC" w:rsidRDefault="006C71A8" w:rsidP="006C71A8">
            <w:pPr>
              <w:widowControl/>
              <w:jc w:val="both"/>
              <w:rPr>
                <w:rFonts w:ascii="標楷體" w:eastAsia="標楷體" w:hAnsi="標楷體"/>
              </w:rPr>
            </w:pPr>
            <w:r>
              <w:rPr>
                <w:rFonts w:ascii="標楷體" w:eastAsia="標楷體" w:hAnsi="標楷體" w:hint="eastAsia"/>
              </w:rPr>
              <w:t>115年8月12日（星期三）</w:t>
            </w:r>
          </w:p>
        </w:tc>
        <w:tc>
          <w:tcPr>
            <w:tcW w:w="3392" w:type="dxa"/>
            <w:tcBorders>
              <w:top w:val="single" w:sz="4" w:space="0" w:color="auto"/>
              <w:left w:val="single" w:sz="4" w:space="0" w:color="auto"/>
              <w:bottom w:val="single" w:sz="4" w:space="0" w:color="auto"/>
              <w:right w:val="single" w:sz="4" w:space="0" w:color="auto"/>
            </w:tcBorders>
          </w:tcPr>
          <w:p w14:paraId="0312AFFD" w14:textId="3C355733"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3264883C"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4401AAC8" w14:textId="38CF777C" w:rsidR="006C71A8" w:rsidRPr="00FC4F12" w:rsidRDefault="006C71A8" w:rsidP="006C71A8">
            <w:pPr>
              <w:jc w:val="both"/>
              <w:rPr>
                <w:rFonts w:ascii="標楷體" w:eastAsia="標楷體" w:hAnsi="標楷體"/>
              </w:rPr>
            </w:pPr>
            <w:r w:rsidRPr="00086DAC">
              <w:rPr>
                <w:rFonts w:ascii="標楷體" w:eastAsia="標楷體" w:hAnsi="標楷體" w:hint="eastAsia"/>
              </w:rPr>
              <w:lastRenderedPageBreak/>
              <w:t>第</w:t>
            </w:r>
            <w:r>
              <w:rPr>
                <w:rFonts w:ascii="標楷體" w:eastAsia="標楷體" w:hAnsi="標楷體" w:hint="eastAsia"/>
              </w:rPr>
              <w:t>7</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5DCEBB1C" w14:textId="2BDE6724" w:rsidR="006C71A8" w:rsidRPr="00086DAC" w:rsidRDefault="006C71A8" w:rsidP="006C71A8">
            <w:pPr>
              <w:widowControl/>
              <w:jc w:val="both"/>
              <w:rPr>
                <w:rFonts w:ascii="標楷體" w:eastAsia="標楷體" w:hAnsi="標楷體"/>
              </w:rPr>
            </w:pPr>
            <w:r>
              <w:rPr>
                <w:rFonts w:ascii="標楷體" w:eastAsia="標楷體" w:hAnsi="標楷體" w:hint="eastAsia"/>
              </w:rPr>
              <w:t>115年8月13日（星期四）</w:t>
            </w:r>
          </w:p>
        </w:tc>
        <w:tc>
          <w:tcPr>
            <w:tcW w:w="3392" w:type="dxa"/>
            <w:tcBorders>
              <w:top w:val="single" w:sz="4" w:space="0" w:color="auto"/>
              <w:left w:val="single" w:sz="4" w:space="0" w:color="auto"/>
              <w:bottom w:val="single" w:sz="4" w:space="0" w:color="auto"/>
              <w:right w:val="single" w:sz="4" w:space="0" w:color="auto"/>
            </w:tcBorders>
          </w:tcPr>
          <w:p w14:paraId="47B97FB1" w14:textId="09F018C2"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118D2437"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12A3053D" w14:textId="6C1E9EE0" w:rsidR="006C71A8" w:rsidRPr="00FC4F12" w:rsidRDefault="006C71A8" w:rsidP="006C71A8">
            <w:pPr>
              <w:jc w:val="both"/>
              <w:rPr>
                <w:rFonts w:ascii="標楷體" w:eastAsia="標楷體" w:hAnsi="標楷體"/>
              </w:rPr>
            </w:pPr>
            <w:r w:rsidRPr="00086DAC">
              <w:rPr>
                <w:rFonts w:ascii="標楷體" w:eastAsia="標楷體" w:hAnsi="標楷體" w:hint="eastAsia"/>
              </w:rPr>
              <w:t>第</w:t>
            </w:r>
            <w:r>
              <w:rPr>
                <w:rFonts w:ascii="標楷體" w:eastAsia="標楷體" w:hAnsi="標楷體" w:hint="eastAsia"/>
              </w:rPr>
              <w:t>8</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455DA8A4" w14:textId="21CB5843" w:rsidR="006C71A8" w:rsidRPr="00086DAC" w:rsidRDefault="006C71A8" w:rsidP="006C71A8">
            <w:pPr>
              <w:widowControl/>
              <w:jc w:val="both"/>
              <w:rPr>
                <w:rFonts w:ascii="標楷體" w:eastAsia="標楷體" w:hAnsi="標楷體"/>
              </w:rPr>
            </w:pPr>
            <w:r>
              <w:rPr>
                <w:rFonts w:ascii="標楷體" w:eastAsia="標楷體" w:hAnsi="標楷體" w:hint="eastAsia"/>
              </w:rPr>
              <w:t>115年8月14日（星期五）</w:t>
            </w:r>
          </w:p>
        </w:tc>
        <w:tc>
          <w:tcPr>
            <w:tcW w:w="3392" w:type="dxa"/>
            <w:tcBorders>
              <w:top w:val="single" w:sz="4" w:space="0" w:color="auto"/>
              <w:left w:val="single" w:sz="4" w:space="0" w:color="auto"/>
              <w:bottom w:val="single" w:sz="4" w:space="0" w:color="auto"/>
              <w:right w:val="single" w:sz="4" w:space="0" w:color="auto"/>
            </w:tcBorders>
          </w:tcPr>
          <w:p w14:paraId="6B575CB9" w14:textId="1B1833F2"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127819ED"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1181B277" w14:textId="42107F72" w:rsidR="006C71A8" w:rsidRPr="00FC4F12" w:rsidRDefault="006C71A8" w:rsidP="006C71A8">
            <w:pPr>
              <w:jc w:val="both"/>
              <w:rPr>
                <w:rFonts w:ascii="標楷體" w:eastAsia="標楷體" w:hAnsi="標楷體"/>
              </w:rPr>
            </w:pPr>
            <w:r w:rsidRPr="00086DAC">
              <w:rPr>
                <w:rFonts w:ascii="標楷體" w:eastAsia="標楷體" w:hAnsi="標楷體" w:hint="eastAsia"/>
              </w:rPr>
              <w:t>第</w:t>
            </w:r>
            <w:r>
              <w:rPr>
                <w:rFonts w:ascii="標楷體" w:eastAsia="標楷體" w:hAnsi="標楷體" w:hint="eastAsia"/>
              </w:rPr>
              <w:t>9</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78046C18" w14:textId="465835EA" w:rsidR="006C71A8" w:rsidRPr="00086DAC" w:rsidRDefault="006C71A8" w:rsidP="006C71A8">
            <w:pPr>
              <w:widowControl/>
              <w:jc w:val="both"/>
              <w:rPr>
                <w:rFonts w:ascii="標楷體" w:eastAsia="標楷體" w:hAnsi="標楷體"/>
              </w:rPr>
            </w:pPr>
            <w:r>
              <w:rPr>
                <w:rFonts w:ascii="標楷體" w:eastAsia="標楷體" w:hAnsi="標楷體" w:hint="eastAsia"/>
              </w:rPr>
              <w:t>115年8月17日（星期一）</w:t>
            </w:r>
          </w:p>
        </w:tc>
        <w:tc>
          <w:tcPr>
            <w:tcW w:w="3392" w:type="dxa"/>
            <w:tcBorders>
              <w:top w:val="single" w:sz="4" w:space="0" w:color="auto"/>
              <w:left w:val="single" w:sz="4" w:space="0" w:color="auto"/>
              <w:bottom w:val="single" w:sz="4" w:space="0" w:color="auto"/>
              <w:right w:val="single" w:sz="4" w:space="0" w:color="auto"/>
            </w:tcBorders>
          </w:tcPr>
          <w:p w14:paraId="4A46A015" w14:textId="0A8D7C72"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6C71A8" w:rsidRPr="00FC4F12" w14:paraId="37916E59"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09910684" w14:textId="33F91B5B" w:rsidR="006C71A8" w:rsidRPr="00FC4F12" w:rsidRDefault="006C71A8" w:rsidP="006C71A8">
            <w:pPr>
              <w:jc w:val="both"/>
              <w:rPr>
                <w:rFonts w:ascii="標楷體" w:eastAsia="標楷體" w:hAnsi="標楷體"/>
              </w:rPr>
            </w:pPr>
            <w:r w:rsidRPr="00086DAC">
              <w:rPr>
                <w:rFonts w:ascii="標楷體" w:eastAsia="標楷體" w:hAnsi="標楷體" w:hint="eastAsia"/>
              </w:rPr>
              <w:t>第</w:t>
            </w:r>
            <w:r>
              <w:rPr>
                <w:rFonts w:ascii="標楷體" w:eastAsia="標楷體" w:hAnsi="標楷體" w:hint="eastAsia"/>
              </w:rPr>
              <w:t>1</w:t>
            </w:r>
            <w:r>
              <w:rPr>
                <w:rFonts w:ascii="標楷體" w:eastAsia="標楷體" w:hAnsi="標楷體"/>
              </w:rPr>
              <w:t>0</w:t>
            </w:r>
            <w:r w:rsidRPr="00086DAC">
              <w:rPr>
                <w:rFonts w:ascii="標楷體" w:eastAsia="標楷體" w:hAnsi="標楷體" w:hint="eastAsia"/>
              </w:rPr>
              <w:t>招甄選日期</w:t>
            </w:r>
          </w:p>
        </w:tc>
        <w:tc>
          <w:tcPr>
            <w:tcW w:w="3260" w:type="dxa"/>
            <w:tcBorders>
              <w:top w:val="single" w:sz="4" w:space="0" w:color="auto"/>
              <w:left w:val="single" w:sz="4" w:space="0" w:color="auto"/>
              <w:bottom w:val="single" w:sz="4" w:space="0" w:color="auto"/>
              <w:right w:val="single" w:sz="4" w:space="0" w:color="auto"/>
            </w:tcBorders>
          </w:tcPr>
          <w:p w14:paraId="787B04CF" w14:textId="6A0831F4" w:rsidR="006C71A8" w:rsidRPr="00086DAC" w:rsidRDefault="006C71A8" w:rsidP="006C71A8">
            <w:pPr>
              <w:widowControl/>
              <w:jc w:val="both"/>
              <w:rPr>
                <w:rFonts w:ascii="標楷體" w:eastAsia="標楷體" w:hAnsi="標楷體"/>
              </w:rPr>
            </w:pPr>
            <w:r>
              <w:rPr>
                <w:rFonts w:ascii="標楷體" w:eastAsia="標楷體" w:hAnsi="標楷體" w:hint="eastAsia"/>
              </w:rPr>
              <w:t>115年8月18日（星期二）</w:t>
            </w:r>
          </w:p>
        </w:tc>
        <w:tc>
          <w:tcPr>
            <w:tcW w:w="3392" w:type="dxa"/>
            <w:tcBorders>
              <w:top w:val="single" w:sz="4" w:space="0" w:color="auto"/>
              <w:left w:val="single" w:sz="4" w:space="0" w:color="auto"/>
              <w:bottom w:val="single" w:sz="4" w:space="0" w:color="auto"/>
              <w:right w:val="single" w:sz="4" w:space="0" w:color="auto"/>
            </w:tcBorders>
          </w:tcPr>
          <w:p w14:paraId="5504E351" w14:textId="70EBD75C" w:rsidR="006C71A8" w:rsidRPr="00086DAC" w:rsidRDefault="006C71A8" w:rsidP="006C71A8">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bl>
    <w:p w14:paraId="55CB44F4" w14:textId="443A5228"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錄取人員請</w:t>
      </w:r>
      <w:r>
        <w:rPr>
          <w:rFonts w:ascii="標楷體" w:eastAsia="標楷體" w:hAnsi="標楷體" w:hint="eastAsia"/>
          <w:kern w:val="0"/>
          <w:sz w:val="26"/>
          <w:szCs w:val="26"/>
        </w:rPr>
        <w:t>於</w:t>
      </w:r>
      <w:r w:rsidR="0093782B">
        <w:rPr>
          <w:rFonts w:ascii="標楷體" w:eastAsia="標楷體" w:hAnsi="標楷體" w:hint="eastAsia"/>
          <w:kern w:val="0"/>
          <w:sz w:val="26"/>
          <w:szCs w:val="26"/>
        </w:rPr>
        <w:t>放榜</w:t>
      </w:r>
      <w:r>
        <w:rPr>
          <w:rFonts w:ascii="標楷體" w:eastAsia="標楷體" w:hAnsi="標楷體" w:hint="eastAsia"/>
          <w:color w:val="FF0000"/>
          <w:kern w:val="0"/>
          <w:sz w:val="26"/>
          <w:szCs w:val="26"/>
        </w:rPr>
        <w:t>日的</w:t>
      </w:r>
      <w:r w:rsidR="0093782B">
        <w:rPr>
          <w:rFonts w:ascii="標楷體" w:eastAsia="標楷體" w:hAnsi="標楷體" w:hint="eastAsia"/>
          <w:color w:val="FF0000"/>
          <w:kern w:val="0"/>
          <w:sz w:val="26"/>
          <w:szCs w:val="26"/>
        </w:rPr>
        <w:t>隔</w:t>
      </w:r>
      <w:r>
        <w:rPr>
          <w:rFonts w:ascii="標楷體" w:eastAsia="標楷體" w:hAnsi="標楷體" w:hint="eastAsia"/>
          <w:color w:val="FF0000"/>
          <w:kern w:val="0"/>
          <w:sz w:val="26"/>
          <w:szCs w:val="26"/>
        </w:rPr>
        <w:t>一個上班</w:t>
      </w:r>
      <w:r w:rsidRPr="00707EAC">
        <w:rPr>
          <w:rFonts w:ascii="標楷體" w:eastAsia="標楷體" w:hAnsi="標楷體" w:hint="eastAsia"/>
          <w:color w:val="FF0000"/>
          <w:kern w:val="0"/>
          <w:sz w:val="26"/>
          <w:szCs w:val="26"/>
        </w:rPr>
        <w:t>日</w:t>
      </w:r>
      <w:r w:rsidR="006F4982">
        <w:rPr>
          <w:rFonts w:ascii="標楷體" w:eastAsia="標楷體" w:hAnsi="標楷體"/>
          <w:color w:val="FF0000"/>
          <w:kern w:val="0"/>
          <w:sz w:val="26"/>
          <w:szCs w:val="26"/>
        </w:rPr>
        <w:t>16</w:t>
      </w:r>
      <w:r>
        <w:rPr>
          <w:rFonts w:ascii="標楷體" w:eastAsia="標楷體" w:hAnsi="標楷體" w:hint="eastAsia"/>
          <w:color w:val="FF0000"/>
          <w:kern w:val="0"/>
          <w:sz w:val="26"/>
          <w:szCs w:val="26"/>
        </w:rPr>
        <w:t>時前</w:t>
      </w:r>
      <w:r w:rsidRPr="00FC4F12">
        <w:rPr>
          <w:rFonts w:ascii="標楷體" w:eastAsia="標楷體" w:hAnsi="標楷體" w:hint="eastAsia"/>
          <w:kern w:val="0"/>
          <w:sz w:val="26"/>
          <w:szCs w:val="26"/>
        </w:rPr>
        <w:t>持相關學經歷證件正本，至本校人事室辦理報到，並依規定辦理到職手續，逾期報到者，視同棄權。</w:t>
      </w:r>
    </w:p>
    <w:p w14:paraId="722138B4" w14:textId="77777777"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w:t>
      </w:r>
      <w:r>
        <w:rPr>
          <w:rFonts w:ascii="標楷體" w:eastAsia="標楷體" w:hAnsi="標楷體" w:hint="eastAsia"/>
          <w:kern w:val="0"/>
          <w:sz w:val="26"/>
          <w:szCs w:val="26"/>
        </w:rPr>
        <w:t>得</w:t>
      </w:r>
      <w:r w:rsidRPr="00FC4F12">
        <w:rPr>
          <w:rFonts w:ascii="標楷體" w:eastAsia="標楷體" w:hAnsi="標楷體" w:hint="eastAsia"/>
          <w:kern w:val="0"/>
          <w:sz w:val="26"/>
          <w:szCs w:val="26"/>
        </w:rPr>
        <w:t>於錄取公告後，先行電話通知本校是否接受錄取，以利本校後續招考事宜。</w:t>
      </w:r>
    </w:p>
    <w:p w14:paraId="7F893916" w14:textId="77777777" w:rsidR="008D78BC" w:rsidRDefault="00152D0F" w:rsidP="00821E8D">
      <w:pPr>
        <w:widowControl/>
        <w:spacing w:beforeLines="50" w:before="120" w:line="360" w:lineRule="atLeast"/>
        <w:ind w:left="720" w:hanging="720"/>
        <w:rPr>
          <w:rFonts w:ascii="標楷體" w:eastAsia="標楷體" w:hAnsi="標楷體"/>
          <w:b/>
          <w:kern w:val="0"/>
          <w:sz w:val="26"/>
          <w:szCs w:val="26"/>
        </w:rPr>
      </w:pPr>
      <w:r w:rsidRPr="00B82E7F">
        <w:rPr>
          <w:rFonts w:ascii="標楷體" w:eastAsia="標楷體" w:hAnsi="標楷體" w:hint="eastAsia"/>
          <w:b/>
          <w:kern w:val="0"/>
          <w:sz w:val="26"/>
          <w:szCs w:val="26"/>
        </w:rPr>
        <w:t>拾貳、</w:t>
      </w:r>
      <w:r w:rsidR="008D78BC" w:rsidRPr="00086DAC">
        <w:rPr>
          <w:rFonts w:ascii="標楷體" w:eastAsia="標楷體" w:hAnsi="標楷體" w:hint="eastAsia"/>
          <w:b/>
          <w:kern w:val="0"/>
          <w:sz w:val="26"/>
          <w:szCs w:val="26"/>
        </w:rPr>
        <w:t>其他注意事項</w:t>
      </w:r>
    </w:p>
    <w:p w14:paraId="4E60102E"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經甄試錄取之代理教師，若發現資格不符，或證件有偽造、變造情事，或到職後無法辦理核薪者，均應無條件自到職日起自動解職，應考人不得要求任何補償及異議，若涉及刑責，由應考人自行負責。</w:t>
      </w:r>
    </w:p>
    <w:p w14:paraId="5659930B"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選錄取者，應於報到後七日內繳交地區醫院以上之醫療院所體格檢查表（含最近三個月內胸部Ｘ光透視）；如體檢不合格或患有傳染病防治條例相關規定或其他妨害教學之傳染病及未繳交地區醫院以上之醫療院所體格檢查合格表者均予以註銷錄取資格。</w:t>
      </w:r>
    </w:p>
    <w:p w14:paraId="456B0123"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持國外學歷資格欲報考本次甄選者，請檢具下列文件：（一）經駐外單位驗證之國外學歷證件影本一份。（二）經駐外單位驗證之國外學歷歷年成績證明影本一份。（三）內政部入出境管理局核發之入出境記錄。（四）其他相關文件。(申請人如係外國人或僑民免附第三款文件)，並依大學辦理國外學歷採認辦法辦理相關事宜。</w:t>
      </w:r>
    </w:p>
    <w:p w14:paraId="35176406"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錄取後聘任人員，如逾期未應聘或有第12條情形者不予聘任者，應取消其聘任資格，並由備取候用人員中依序遞補，遞補人員以補足本次甄選缺額為限。</w:t>
      </w:r>
    </w:p>
    <w:p w14:paraId="5D64F885"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續資料蒐集與使用；報考人員個資將會遵守相關規定辦理並予於保密。</w:t>
      </w:r>
    </w:p>
    <w:p w14:paraId="059EE4F4"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如遇颱風天等天然災害，經屏東縣政府發布停止上班時則延後辦理，確定時間另行於本校網站最新消息區公告。</w:t>
      </w:r>
    </w:p>
    <w:p w14:paraId="3BC227ED"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為因應新型冠狀病毒疫情，主要防疫措施如下，並得依最新規定滾動修正：</w:t>
      </w:r>
    </w:p>
    <w:p w14:paraId="22828D4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(一)</w:t>
      </w:r>
      <w:r w:rsidRPr="008313AF">
        <w:rPr>
          <w:rFonts w:ascii="標楷體" w:eastAsia="標楷體" w:hAnsi="標楷體" w:hint="eastAsia"/>
          <w:kern w:val="0"/>
          <w:sz w:val="26"/>
          <w:szCs w:val="26"/>
        </w:rPr>
        <w:tab/>
        <w:t>報名、考場人員全面配戴口罩。</w:t>
      </w:r>
    </w:p>
    <w:p w14:paraId="0572E95D"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(二)</w:t>
      </w:r>
      <w:r w:rsidRPr="008313AF">
        <w:rPr>
          <w:rFonts w:ascii="標楷體" w:eastAsia="標楷體" w:hAnsi="標楷體" w:hint="eastAsia"/>
          <w:kern w:val="0"/>
          <w:sz w:val="26"/>
          <w:szCs w:val="26"/>
        </w:rPr>
        <w:tab/>
        <w:t>全面量測體溫，報名者如有發燒情形，請自行委託他人持委託書辦理，應考者如確認發燒，將引導至「備用試場」應試。</w:t>
      </w:r>
    </w:p>
    <w:p w14:paraId="246F3EF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(三)</w:t>
      </w:r>
      <w:r w:rsidRPr="008313AF">
        <w:rPr>
          <w:rFonts w:ascii="標楷體" w:eastAsia="標楷體" w:hAnsi="標楷體" w:hint="eastAsia"/>
          <w:kern w:val="0"/>
          <w:sz w:val="26"/>
          <w:szCs w:val="26"/>
        </w:rPr>
        <w:tab/>
        <w:t>不開放陪考。</w:t>
      </w:r>
    </w:p>
    <w:p w14:paraId="5ACF940C"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(四)</w:t>
      </w:r>
      <w:r w:rsidRPr="008313AF">
        <w:rPr>
          <w:rFonts w:ascii="標楷體" w:eastAsia="標楷體" w:hAnsi="標楷體" w:hint="eastAsia"/>
          <w:kern w:val="0"/>
          <w:sz w:val="26"/>
          <w:szCs w:val="26"/>
        </w:rPr>
        <w:tab/>
        <w:t>維持各試場及休息區通風並加強消毒。</w:t>
      </w:r>
    </w:p>
    <w:p w14:paraId="686F760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(五)</w:t>
      </w:r>
      <w:r w:rsidRPr="008313AF">
        <w:rPr>
          <w:rFonts w:ascii="標楷體" w:eastAsia="標楷體" w:hAnsi="標楷體" w:hint="eastAsia"/>
          <w:kern w:val="0"/>
          <w:sz w:val="26"/>
          <w:szCs w:val="26"/>
        </w:rPr>
        <w:tab/>
        <w:t>管制考場進出場動線。</w:t>
      </w:r>
    </w:p>
    <w:p w14:paraId="171023C5" w14:textId="77777777" w:rsidR="00E763B4" w:rsidRPr="008313AF" w:rsidRDefault="00E763B4" w:rsidP="008313AF">
      <w:pPr>
        <w:numPr>
          <w:ilvl w:val="0"/>
          <w:numId w:val="15"/>
        </w:numPr>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應聘本縣之初任代理代課（聘期3個月以上）教師應參加本縣辦理之初任代理、代課教師導入研習。</w:t>
      </w:r>
    </w:p>
    <w:p w14:paraId="6138F0A4" w14:textId="77777777" w:rsidR="00152D0F" w:rsidRPr="00B82E7F" w:rsidRDefault="006955EA" w:rsidP="008313AF">
      <w:pPr>
        <w:widowControl/>
        <w:spacing w:beforeLines="50" w:before="120" w:line="360" w:lineRule="atLeast"/>
        <w:ind w:left="720" w:hanging="720"/>
        <w:rPr>
          <w:rFonts w:ascii="標楷體" w:eastAsia="標楷體" w:hAnsi="標楷體"/>
          <w:kern w:val="0"/>
          <w:sz w:val="26"/>
          <w:szCs w:val="26"/>
        </w:rPr>
      </w:pPr>
      <w:r>
        <w:rPr>
          <w:rFonts w:ascii="標楷體" w:eastAsia="標楷體" w:hAnsi="標楷體" w:hint="eastAsia"/>
          <w:b/>
          <w:kern w:val="0"/>
          <w:sz w:val="26"/>
          <w:szCs w:val="26"/>
        </w:rPr>
        <w:lastRenderedPageBreak/>
        <w:t>拾參</w:t>
      </w:r>
      <w:r w:rsidR="00152D0F" w:rsidRPr="00B82E7F">
        <w:rPr>
          <w:rFonts w:ascii="標楷體" w:eastAsia="標楷體" w:hAnsi="標楷體" w:hint="eastAsia"/>
          <w:b/>
          <w:kern w:val="0"/>
          <w:sz w:val="26"/>
          <w:szCs w:val="26"/>
        </w:rPr>
        <w:t>、</w:t>
      </w:r>
      <w:r w:rsidR="00152D0F" w:rsidRPr="00B82E7F">
        <w:rPr>
          <w:rFonts w:ascii="標楷體" w:eastAsia="標楷體" w:hAnsi="標楷體" w:hint="eastAsia"/>
          <w:kern w:val="0"/>
          <w:sz w:val="26"/>
          <w:szCs w:val="26"/>
        </w:rPr>
        <w:t>錄取後聘任人員，如逾期未應聘或有第12條情形不予聘任者，應取消其聘任資格，並由備取候用人員中依序遞補，遞補人員以補足本次甄選缺額為限。</w:t>
      </w:r>
    </w:p>
    <w:p w14:paraId="6074A6A2" w14:textId="77777777" w:rsidR="00152D0F" w:rsidRPr="00B82E7F" w:rsidRDefault="00152D0F" w:rsidP="00821E8D">
      <w:pPr>
        <w:widowControl/>
        <w:spacing w:line="400" w:lineRule="exact"/>
        <w:ind w:left="720" w:hanging="720"/>
        <w:rPr>
          <w:rFonts w:ascii="標楷體" w:eastAsia="標楷體" w:hAnsi="標楷體"/>
          <w:kern w:val="0"/>
          <w:sz w:val="26"/>
          <w:szCs w:val="26"/>
        </w:rPr>
      </w:pPr>
      <w:r w:rsidRPr="00B82E7F">
        <w:rPr>
          <w:rFonts w:ascii="標楷體" w:eastAsia="標楷體" w:hAnsi="標楷體" w:hint="eastAsia"/>
          <w:b/>
          <w:kern w:val="0"/>
          <w:sz w:val="26"/>
          <w:szCs w:val="26"/>
        </w:rPr>
        <w:t>拾肆、</w:t>
      </w:r>
      <w:r w:rsidRPr="00B82E7F">
        <w:rPr>
          <w:rFonts w:ascii="標楷體" w:eastAsia="標楷體" w:hAnsi="標楷體" w:hint="eastAsia"/>
          <w:kern w:val="0"/>
          <w:sz w:val="26"/>
          <w:szCs w:val="26"/>
        </w:rPr>
        <w:t>疑義</w:t>
      </w:r>
      <w:r w:rsidR="00317CBC">
        <w:rPr>
          <w:rFonts w:ascii="標楷體" w:eastAsia="標楷體" w:hAnsi="標楷體" w:hint="eastAsia"/>
          <w:kern w:val="0"/>
          <w:sz w:val="26"/>
          <w:szCs w:val="26"/>
        </w:rPr>
        <w:t>諮</w:t>
      </w:r>
      <w:r w:rsidRPr="00B82E7F">
        <w:rPr>
          <w:rFonts w:ascii="標楷體" w:eastAsia="標楷體" w:hAnsi="標楷體" w:hint="eastAsia"/>
          <w:kern w:val="0"/>
          <w:sz w:val="26"/>
          <w:szCs w:val="26"/>
        </w:rPr>
        <w:t>詢專線(08)</w:t>
      </w:r>
      <w:r w:rsidR="00450C65">
        <w:rPr>
          <w:rFonts w:ascii="標楷體" w:eastAsia="標楷體" w:hAnsi="標楷體" w:hint="eastAsia"/>
          <w:kern w:val="0"/>
          <w:sz w:val="26"/>
          <w:szCs w:val="26"/>
        </w:rPr>
        <w:t>8892035</w:t>
      </w:r>
      <w:r w:rsidR="00317CBC">
        <w:rPr>
          <w:rFonts w:ascii="標楷體" w:eastAsia="標楷體" w:hAnsi="標楷體" w:hint="eastAsia"/>
          <w:kern w:val="0"/>
          <w:sz w:val="26"/>
          <w:szCs w:val="26"/>
        </w:rPr>
        <w:t>分機15</w:t>
      </w:r>
      <w:r w:rsidRPr="00B82E7F">
        <w:rPr>
          <w:rFonts w:ascii="標楷體" w:eastAsia="標楷體" w:hAnsi="標楷體" w:hint="eastAsia"/>
          <w:kern w:val="0"/>
          <w:sz w:val="26"/>
          <w:szCs w:val="26"/>
        </w:rPr>
        <w:t>。</w:t>
      </w:r>
    </w:p>
    <w:p w14:paraId="762973A2" w14:textId="77777777" w:rsidR="008D78BC" w:rsidRPr="008D78BC" w:rsidRDefault="00152D0F" w:rsidP="00F6069D">
      <w:pPr>
        <w:widowControl/>
        <w:tabs>
          <w:tab w:val="left" w:pos="480"/>
        </w:tabs>
        <w:spacing w:line="360" w:lineRule="atLeast"/>
        <w:ind w:left="716" w:hangingChars="275" w:hanging="716"/>
        <w:rPr>
          <w:rFonts w:ascii="標楷體" w:eastAsia="標楷體" w:hAnsi="標楷體"/>
          <w:b/>
          <w:kern w:val="0"/>
          <w:szCs w:val="20"/>
        </w:rPr>
      </w:pPr>
      <w:r w:rsidRPr="00B82E7F">
        <w:rPr>
          <w:rFonts w:ascii="標楷體" w:eastAsia="標楷體" w:hAnsi="標楷體" w:hint="eastAsia"/>
          <w:b/>
          <w:kern w:val="0"/>
          <w:sz w:val="26"/>
          <w:szCs w:val="26"/>
        </w:rPr>
        <w:t>拾</w:t>
      </w:r>
      <w:r w:rsidR="00E763B4">
        <w:rPr>
          <w:rFonts w:ascii="標楷體" w:eastAsia="標楷體" w:hAnsi="標楷體" w:hint="eastAsia"/>
          <w:b/>
          <w:kern w:val="0"/>
          <w:sz w:val="26"/>
          <w:szCs w:val="26"/>
        </w:rPr>
        <w:t>伍</w:t>
      </w:r>
      <w:r w:rsidRPr="00B82E7F">
        <w:rPr>
          <w:rFonts w:ascii="標楷體" w:eastAsia="標楷體" w:hAnsi="標楷體" w:hint="eastAsia"/>
          <w:b/>
          <w:kern w:val="0"/>
          <w:sz w:val="26"/>
          <w:szCs w:val="26"/>
        </w:rPr>
        <w:t>、</w:t>
      </w:r>
      <w:r w:rsidR="00F6069D" w:rsidRPr="00FC4F12">
        <w:rPr>
          <w:rFonts w:ascii="標楷體" w:eastAsia="標楷體" w:hAnsi="標楷體" w:hint="eastAsia"/>
          <w:b/>
          <w:kern w:val="0"/>
          <w:sz w:val="26"/>
          <w:szCs w:val="26"/>
        </w:rPr>
        <w:t>本簡章經</w:t>
      </w:r>
      <w:r w:rsidR="00F6069D">
        <w:rPr>
          <w:rFonts w:ascii="標楷體" w:eastAsia="標楷體" w:hAnsi="標楷體" w:hint="eastAsia"/>
          <w:b/>
          <w:kern w:val="0"/>
          <w:sz w:val="26"/>
          <w:szCs w:val="26"/>
        </w:rPr>
        <w:t>11</w:t>
      </w:r>
      <w:r w:rsidR="00222C68">
        <w:rPr>
          <w:rFonts w:ascii="標楷體" w:eastAsia="標楷體" w:hAnsi="標楷體" w:hint="eastAsia"/>
          <w:b/>
          <w:kern w:val="0"/>
          <w:sz w:val="26"/>
          <w:szCs w:val="26"/>
        </w:rPr>
        <w:t>5</w:t>
      </w:r>
      <w:r w:rsidR="00F6069D" w:rsidRPr="00FC4F12">
        <w:rPr>
          <w:rFonts w:ascii="標楷體" w:eastAsia="標楷體" w:hAnsi="標楷體" w:hint="eastAsia"/>
          <w:b/>
          <w:kern w:val="0"/>
          <w:sz w:val="26"/>
          <w:szCs w:val="26"/>
        </w:rPr>
        <w:t>學年代理教師甄選委員會決議</w:t>
      </w:r>
      <w:r w:rsidR="00A34F8F">
        <w:rPr>
          <w:rFonts w:ascii="標楷體" w:eastAsia="標楷體" w:hAnsi="標楷體" w:hint="eastAsia"/>
          <w:b/>
          <w:kern w:val="0"/>
          <w:sz w:val="26"/>
          <w:szCs w:val="26"/>
        </w:rPr>
        <w:t>通過，修正</w:t>
      </w:r>
      <w:r w:rsidR="00F6069D" w:rsidRPr="00FC4F12">
        <w:rPr>
          <w:rFonts w:ascii="標楷體" w:eastAsia="標楷體" w:hAnsi="標楷體" w:hint="eastAsia"/>
          <w:b/>
          <w:kern w:val="0"/>
          <w:sz w:val="26"/>
          <w:szCs w:val="26"/>
        </w:rPr>
        <w:t>時亦同，未盡事宜悉依相關法令辦理。</w:t>
      </w:r>
    </w:p>
    <w:p w14:paraId="2F460570" w14:textId="77777777" w:rsidR="00C5392D" w:rsidRPr="00C5392D" w:rsidRDefault="00C5392D" w:rsidP="00C5392D">
      <w:pPr>
        <w:widowControl/>
        <w:tabs>
          <w:tab w:val="left" w:pos="480"/>
        </w:tabs>
        <w:spacing w:beforeLines="50" w:before="120" w:line="360" w:lineRule="atLeast"/>
        <w:rPr>
          <w:rFonts w:ascii="標楷體" w:eastAsia="標楷體" w:hAnsi="標楷體"/>
          <w:b/>
          <w:kern w:val="0"/>
          <w:szCs w:val="20"/>
        </w:rPr>
      </w:pPr>
      <w:r w:rsidRPr="00C5392D">
        <w:rPr>
          <w:rFonts w:ascii="標楷體" w:eastAsia="標楷體" w:hAnsi="標楷體" w:hint="eastAsia"/>
          <w:b/>
          <w:kern w:val="0"/>
          <w:szCs w:val="20"/>
        </w:rPr>
        <w:t>附則：</w:t>
      </w:r>
    </w:p>
    <w:p w14:paraId="2C4B6FA2" w14:textId="77777777" w:rsidR="00C5392D" w:rsidRPr="00C5392D" w:rsidRDefault="00C5392D" w:rsidP="00C5392D">
      <w:pPr>
        <w:widowControl/>
        <w:tabs>
          <w:tab w:val="left" w:pos="480"/>
        </w:tabs>
        <w:spacing w:beforeLines="50" w:before="120" w:line="360" w:lineRule="atLeast"/>
        <w:ind w:leftChars="236" w:left="991" w:hangingChars="177" w:hanging="425"/>
        <w:rPr>
          <w:rFonts w:ascii="標楷體" w:eastAsia="標楷體" w:hAnsi="標楷體"/>
          <w:kern w:val="0"/>
          <w:szCs w:val="20"/>
        </w:rPr>
      </w:pPr>
      <w:r w:rsidRPr="00C5392D">
        <w:rPr>
          <w:rFonts w:ascii="標楷體" w:eastAsia="標楷體" w:hAnsi="標楷體" w:hint="eastAsia"/>
          <w:kern w:val="0"/>
          <w:szCs w:val="20"/>
        </w:rPr>
        <w:t>一、教育人員任用條例第31條規定：具有下列情事之一者，不得為教育人員；其已任用者，應報請主管教育行政機關核准後，予以解聘或免職。</w:t>
      </w:r>
    </w:p>
    <w:p w14:paraId="65065A70" w14:textId="77777777" w:rsidR="00C5392D" w:rsidRP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（一）曾犯內亂、外患罪，經有罪判決確定或通緝有案尚未結案。</w:t>
      </w:r>
    </w:p>
    <w:p w14:paraId="3FC86A8E"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（二）曾服公務，因貪污瀆職經有罪判決確定或通緝有案尚未結案。</w:t>
      </w:r>
    </w:p>
    <w:p w14:paraId="06ACAAB2"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（三）曾犯性侵害犯罪防治法第二條第一項所定之罪，經有罪判決確定。</w:t>
      </w:r>
    </w:p>
    <w:p w14:paraId="291D31BA"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（四）依法停止任用，或受休職處分尚未期滿，或因案停止職務，其原因尚未消滅。</w:t>
      </w:r>
    </w:p>
    <w:p w14:paraId="600975D9"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（五）褫奪公權尚未復權。</w:t>
      </w:r>
    </w:p>
    <w:p w14:paraId="65FAF865"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（六）受監護或輔助宣告尚未撤銷。</w:t>
      </w:r>
    </w:p>
    <w:p w14:paraId="6818307A"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（七）經合格醫師證明有精神病尚未痊癒。</w:t>
      </w:r>
    </w:p>
    <w:p w14:paraId="0308A6D8"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（八）經學校性別平等教育委員會或依法組成之相關委員會調查確認有性侵害行為屬實。</w:t>
      </w:r>
    </w:p>
    <w:p w14:paraId="7DF55CDE"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（九）經學校性別平等教育委員會或依法組成之相關委員會調查確認有性騷擾或性霸凌行為，且情節重大。</w:t>
      </w:r>
    </w:p>
    <w:p w14:paraId="48F8BDE4"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（十）知悉服務學校發生疑似校園性侵害事件，未依性別平等教育法規定通報，致再度發生校園性侵害事件；或偽造、變造、湮滅或隱匿他人所犯校園性侵害事件之證據，經有關機關查證屬實。</w:t>
      </w:r>
    </w:p>
    <w:p w14:paraId="0999AD5F"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（十一）偽造、變造或湮滅他人所犯校園毒品危害事件之證據，經有關機關查證屬實。。</w:t>
      </w:r>
    </w:p>
    <w:p w14:paraId="679CCB4F"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（十二）體罰或霸凌學生，造成其身心嚴重侵害。</w:t>
      </w:r>
    </w:p>
    <w:p w14:paraId="05307F94" w14:textId="77777777" w:rsidR="00C5392D" w:rsidRPr="00C5392D" w:rsidRDefault="00C5392D" w:rsidP="001C2C2C">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（十三）行為違反相關法令，經有關機關查證屬實。</w:t>
      </w:r>
    </w:p>
    <w:p w14:paraId="309AF721" w14:textId="77777777" w:rsidR="00C5392D" w:rsidRPr="00C5392D" w:rsidRDefault="00C5392D" w:rsidP="00C5392D">
      <w:pPr>
        <w:widowControl/>
        <w:tabs>
          <w:tab w:val="left" w:pos="480"/>
        </w:tabs>
        <w:spacing w:beforeLines="50" w:before="120" w:line="360" w:lineRule="atLeast"/>
        <w:ind w:leftChars="118" w:left="283" w:firstLineChars="117" w:firstLine="281"/>
        <w:rPr>
          <w:rFonts w:ascii="標楷體" w:eastAsia="標楷體" w:hAnsi="標楷體"/>
          <w:kern w:val="0"/>
          <w:szCs w:val="20"/>
        </w:rPr>
      </w:pPr>
      <w:r w:rsidRPr="00C5392D">
        <w:rPr>
          <w:rFonts w:ascii="標楷體" w:eastAsia="標楷體" w:hAnsi="標楷體" w:hint="eastAsia"/>
          <w:kern w:val="0"/>
          <w:szCs w:val="20"/>
        </w:rPr>
        <w:t>二、教育人員任用條例第33條規定：</w:t>
      </w:r>
    </w:p>
    <w:p w14:paraId="440786D4" w14:textId="77777777" w:rsidR="00C5392D" w:rsidRP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（一）有痼疾不能任事，或曾服公務交代未清者，不得任用為教育人員。</w:t>
      </w:r>
    </w:p>
    <w:p w14:paraId="6FCC44AF" w14:textId="77777777" w:rsid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（二）已屆應即退休年齡者，不得任用為專任教育人員。</w:t>
      </w:r>
    </w:p>
    <w:p w14:paraId="1C647DD1" w14:textId="77777777" w:rsidR="00A34F8F" w:rsidRPr="00A34F8F" w:rsidRDefault="00A34F8F" w:rsidP="00C5392D">
      <w:pPr>
        <w:widowControl/>
        <w:tabs>
          <w:tab w:val="left" w:pos="480"/>
        </w:tabs>
        <w:spacing w:beforeLines="50" w:before="120" w:line="360" w:lineRule="atLeast"/>
        <w:ind w:firstLineChars="177" w:firstLine="425"/>
        <w:rPr>
          <w:rFonts w:ascii="標楷體" w:eastAsia="標楷體" w:hAnsi="標楷體"/>
          <w:kern w:val="0"/>
          <w:szCs w:val="20"/>
        </w:rPr>
      </w:pPr>
    </w:p>
    <w:p w14:paraId="563B8DA5" w14:textId="77777777" w:rsidR="00152D0F" w:rsidRPr="00C5392D" w:rsidRDefault="00152D0F" w:rsidP="00821E8D">
      <w:pPr>
        <w:widowControl/>
        <w:tabs>
          <w:tab w:val="left" w:pos="480"/>
        </w:tabs>
        <w:spacing w:beforeLines="50" w:before="120" w:line="360" w:lineRule="atLeast"/>
        <w:rPr>
          <w:rFonts w:ascii="標楷體" w:eastAsia="標楷體" w:hAnsi="標楷體"/>
          <w:b/>
          <w:kern w:val="0"/>
          <w:szCs w:val="20"/>
        </w:rPr>
      </w:pPr>
    </w:p>
    <w:bookmarkEnd w:id="0"/>
    <w:p w14:paraId="45B5E129" w14:textId="77777777" w:rsidR="00152D0F" w:rsidRPr="00152D0F" w:rsidRDefault="00152D0F" w:rsidP="00152D0F">
      <w:pPr>
        <w:widowControl/>
        <w:tabs>
          <w:tab w:val="left" w:pos="480"/>
        </w:tabs>
        <w:spacing w:line="400" w:lineRule="exact"/>
        <w:ind w:left="721" w:hanging="721"/>
        <w:jc w:val="both"/>
        <w:rPr>
          <w:rFonts w:ascii="標楷體" w:eastAsia="標楷體" w:hAnsi="標楷體"/>
          <w:b/>
          <w:kern w:val="0"/>
          <w:szCs w:val="20"/>
        </w:rPr>
      </w:pPr>
    </w:p>
    <w:p w14:paraId="6D8BC326" w14:textId="77777777" w:rsidR="00152D0F" w:rsidRPr="00152D0F" w:rsidRDefault="00152D0F" w:rsidP="00152D0F">
      <w:pPr>
        <w:widowControl/>
        <w:tabs>
          <w:tab w:val="left" w:pos="480"/>
        </w:tabs>
        <w:rPr>
          <w:rFonts w:ascii="標楷體" w:eastAsia="標楷體" w:hAnsi="標楷體"/>
          <w:snapToGrid w:val="0"/>
          <w:spacing w:val="60"/>
          <w:kern w:val="0"/>
          <w:sz w:val="40"/>
          <w:szCs w:val="20"/>
        </w:rPr>
        <w:sectPr w:rsidR="00152D0F" w:rsidRPr="00152D0F">
          <w:pgSz w:w="11907" w:h="16840"/>
          <w:pgMar w:top="975" w:right="987" w:bottom="1140" w:left="958" w:header="851" w:footer="992" w:gutter="0"/>
          <w:cols w:space="720"/>
        </w:sectPr>
      </w:pPr>
    </w:p>
    <w:p w14:paraId="25CA802B" w14:textId="1C5AAE5C" w:rsidR="00152D0F" w:rsidRPr="00152D0F" w:rsidRDefault="00152D0F" w:rsidP="00152D0F">
      <w:pPr>
        <w:widowControl/>
        <w:tabs>
          <w:tab w:val="left" w:pos="480"/>
        </w:tabs>
        <w:spacing w:line="360" w:lineRule="atLeast"/>
        <w:jc w:val="center"/>
        <w:rPr>
          <w:rFonts w:ascii="標楷體" w:eastAsia="標楷體" w:hAnsi="標楷體"/>
          <w:kern w:val="0"/>
          <w:sz w:val="44"/>
          <w:szCs w:val="20"/>
        </w:rPr>
      </w:pPr>
      <w:bookmarkStart w:id="2" w:name="_Hlk76999287"/>
      <w:r w:rsidRPr="00152D0F">
        <w:rPr>
          <w:rFonts w:ascii="標楷體" w:eastAsia="標楷體" w:hAnsi="標楷體" w:hint="eastAsia"/>
          <w:kern w:val="0"/>
          <w:sz w:val="44"/>
          <w:szCs w:val="20"/>
        </w:rPr>
        <w:lastRenderedPageBreak/>
        <w:t>屏東縣</w:t>
      </w:r>
      <w:r w:rsidR="00450C65">
        <w:rPr>
          <w:rFonts w:ascii="標楷體" w:eastAsia="標楷體" w:hAnsi="標楷體" w:hint="eastAsia"/>
          <w:kern w:val="0"/>
          <w:sz w:val="44"/>
          <w:szCs w:val="20"/>
        </w:rPr>
        <w:t>恆春</w:t>
      </w:r>
      <w:r w:rsidRPr="00152D0F">
        <w:rPr>
          <w:rFonts w:ascii="標楷體" w:eastAsia="標楷體" w:hAnsi="標楷體" w:hint="eastAsia"/>
          <w:kern w:val="0"/>
          <w:sz w:val="44"/>
          <w:szCs w:val="20"/>
        </w:rPr>
        <w:t>國小1</w:t>
      </w:r>
      <w:r w:rsidR="00D91F41">
        <w:rPr>
          <w:rFonts w:ascii="標楷體" w:eastAsia="標楷體" w:hAnsi="標楷體" w:hint="eastAsia"/>
          <w:kern w:val="0"/>
          <w:sz w:val="44"/>
          <w:szCs w:val="20"/>
        </w:rPr>
        <w:t>1</w:t>
      </w:r>
      <w:r w:rsidR="00222C68">
        <w:rPr>
          <w:rFonts w:ascii="標楷體" w:eastAsia="標楷體" w:hAnsi="標楷體" w:hint="eastAsia"/>
          <w:kern w:val="0"/>
          <w:sz w:val="44"/>
          <w:szCs w:val="20"/>
        </w:rPr>
        <w:t>5</w:t>
      </w:r>
      <w:r w:rsidRPr="00152D0F">
        <w:rPr>
          <w:rFonts w:ascii="標楷體" w:eastAsia="標楷體" w:hAnsi="標楷體" w:hint="eastAsia"/>
          <w:kern w:val="0"/>
          <w:sz w:val="44"/>
          <w:szCs w:val="20"/>
        </w:rPr>
        <w:t>學年度</w:t>
      </w:r>
      <w:r w:rsidR="00CA47EF" w:rsidRPr="00CA47EF">
        <w:rPr>
          <w:rFonts w:ascii="標楷體" w:eastAsia="標楷體" w:hAnsi="標楷體" w:hint="eastAsia"/>
          <w:kern w:val="0"/>
          <w:sz w:val="44"/>
          <w:szCs w:val="44"/>
        </w:rPr>
        <w:t>國小第</w:t>
      </w:r>
      <w:r w:rsidR="00786D6C" w:rsidRPr="00786D6C">
        <w:rPr>
          <w:rFonts w:ascii="標楷體" w:eastAsia="標楷體" w:hAnsi="標楷體"/>
          <w:color w:val="FF0000"/>
          <w:kern w:val="0"/>
          <w:sz w:val="44"/>
          <w:szCs w:val="44"/>
        </w:rPr>
        <w:t>2</w:t>
      </w:r>
      <w:r w:rsidR="00CA47EF" w:rsidRPr="00CA47EF">
        <w:rPr>
          <w:rFonts w:ascii="標楷體" w:eastAsia="標楷體" w:hAnsi="標楷體" w:hint="eastAsia"/>
          <w:kern w:val="0"/>
          <w:sz w:val="44"/>
          <w:szCs w:val="44"/>
        </w:rPr>
        <w:t>次一般代理教師</w:t>
      </w:r>
      <w:r w:rsidRPr="00152D0F">
        <w:rPr>
          <w:rFonts w:ascii="標楷體" w:eastAsia="標楷體" w:hAnsi="標楷體" w:hint="eastAsia"/>
          <w:kern w:val="0"/>
          <w:sz w:val="44"/>
          <w:szCs w:val="20"/>
        </w:rPr>
        <w:t>甄選報名表</w:t>
      </w:r>
    </w:p>
    <w:tbl>
      <w:tblPr>
        <w:tblW w:w="1510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67"/>
        <w:gridCol w:w="4115"/>
        <w:gridCol w:w="567"/>
        <w:gridCol w:w="552"/>
        <w:gridCol w:w="154"/>
        <w:gridCol w:w="286"/>
        <w:gridCol w:w="2835"/>
        <w:gridCol w:w="1408"/>
        <w:gridCol w:w="10"/>
        <w:gridCol w:w="3314"/>
      </w:tblGrid>
      <w:tr w:rsidR="00B242DA" w:rsidRPr="001D094D" w14:paraId="5F572422" w14:textId="77777777" w:rsidTr="000975ED">
        <w:trPr>
          <w:trHeight w:val="700"/>
        </w:trPr>
        <w:tc>
          <w:tcPr>
            <w:tcW w:w="1867" w:type="dxa"/>
            <w:tcBorders>
              <w:top w:val="single" w:sz="4" w:space="0" w:color="auto"/>
              <w:left w:val="single" w:sz="4" w:space="0" w:color="auto"/>
              <w:bottom w:val="single" w:sz="4" w:space="0" w:color="auto"/>
              <w:right w:val="single" w:sz="4" w:space="0" w:color="auto"/>
            </w:tcBorders>
            <w:vAlign w:val="center"/>
          </w:tcPr>
          <w:p w14:paraId="64A3B2BB" w14:textId="77777777" w:rsidR="00B242DA" w:rsidRPr="001D094D" w:rsidRDefault="00B242DA"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 xml:space="preserve">  姓  名</w:t>
            </w:r>
          </w:p>
        </w:tc>
        <w:tc>
          <w:tcPr>
            <w:tcW w:w="4115" w:type="dxa"/>
            <w:tcBorders>
              <w:top w:val="single" w:sz="4" w:space="0" w:color="auto"/>
              <w:left w:val="single" w:sz="4" w:space="0" w:color="auto"/>
              <w:bottom w:val="single" w:sz="4" w:space="0" w:color="auto"/>
              <w:right w:val="single" w:sz="4" w:space="0" w:color="auto"/>
            </w:tcBorders>
            <w:vAlign w:val="center"/>
          </w:tcPr>
          <w:p w14:paraId="770CAA37" w14:textId="77777777" w:rsidR="00B242DA" w:rsidRPr="001D094D" w:rsidRDefault="00B242DA" w:rsidP="001D094D">
            <w:pPr>
              <w:widowControl/>
              <w:spacing w:line="0" w:lineRule="atLeas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3BEAEA9B" w14:textId="77777777" w:rsidR="00B242DA" w:rsidRPr="001D094D" w:rsidRDefault="00B242DA" w:rsidP="00B242DA">
            <w:pPr>
              <w:widowControl/>
              <w:spacing w:line="0" w:lineRule="atLeast"/>
              <w:jc w:val="center"/>
              <w:rPr>
                <w:rFonts w:ascii="標楷體" w:eastAsia="標楷體" w:hAnsi="標楷體"/>
                <w:kern w:val="0"/>
                <w:sz w:val="28"/>
                <w:szCs w:val="20"/>
              </w:rPr>
            </w:pPr>
            <w:r>
              <w:rPr>
                <w:rFonts w:ascii="標楷體" w:eastAsia="標楷體" w:hAnsi="標楷體" w:hint="eastAsia"/>
                <w:kern w:val="0"/>
                <w:sz w:val="28"/>
                <w:szCs w:val="20"/>
              </w:rPr>
              <w:t>報考類別</w:t>
            </w:r>
          </w:p>
        </w:tc>
        <w:tc>
          <w:tcPr>
            <w:tcW w:w="7853" w:type="dxa"/>
            <w:gridSpan w:val="5"/>
            <w:tcBorders>
              <w:top w:val="single" w:sz="4" w:space="0" w:color="auto"/>
              <w:left w:val="single" w:sz="4" w:space="0" w:color="auto"/>
              <w:bottom w:val="single" w:sz="4" w:space="0" w:color="auto"/>
              <w:right w:val="single" w:sz="4" w:space="0" w:color="auto"/>
            </w:tcBorders>
            <w:vAlign w:val="center"/>
          </w:tcPr>
          <w:p w14:paraId="3E370211" w14:textId="77777777" w:rsidR="00B242DA" w:rsidRPr="000D2DD9" w:rsidRDefault="00CA47EF" w:rsidP="000E44BB">
            <w:pPr>
              <w:widowControl/>
              <w:spacing w:line="0" w:lineRule="atLeast"/>
              <w:ind w:firstLineChars="100" w:firstLine="320"/>
              <w:jc w:val="both"/>
              <w:rPr>
                <w:rFonts w:ascii="標楷體" w:eastAsia="標楷體" w:hAnsi="標楷體"/>
                <w:b/>
                <w:kern w:val="0"/>
                <w:sz w:val="28"/>
                <w:szCs w:val="28"/>
              </w:rPr>
            </w:pPr>
            <w:r>
              <w:rPr>
                <w:rFonts w:ascii="標楷體" w:eastAsia="標楷體" w:hAnsi="標楷體" w:hint="eastAsia"/>
                <w:kern w:val="0"/>
                <w:sz w:val="32"/>
                <w:szCs w:val="32"/>
              </w:rPr>
              <w:t>國小一般</w:t>
            </w:r>
            <w:r w:rsidRPr="00821E8D">
              <w:rPr>
                <w:rFonts w:ascii="標楷體" w:eastAsia="標楷體" w:hAnsi="標楷體" w:hint="eastAsia"/>
                <w:kern w:val="0"/>
                <w:sz w:val="32"/>
                <w:szCs w:val="32"/>
              </w:rPr>
              <w:t>代理教師</w:t>
            </w:r>
            <w:r w:rsidR="000E44BB">
              <w:rPr>
                <w:rFonts w:ascii="標楷體" w:eastAsia="標楷體" w:hAnsi="標楷體" w:hint="eastAsia"/>
                <w:b/>
                <w:kern w:val="0"/>
                <w:sz w:val="28"/>
                <w:szCs w:val="28"/>
              </w:rPr>
              <w:t>:</w:t>
            </w:r>
            <w:r w:rsidR="00BF3255">
              <w:rPr>
                <w:rFonts w:ascii="標楷體" w:eastAsia="標楷體" w:hAnsi="標楷體" w:hint="eastAsia"/>
                <w:b/>
                <w:kern w:val="0"/>
                <w:sz w:val="28"/>
                <w:szCs w:val="28"/>
              </w:rPr>
              <w:t xml:space="preserve">第  </w:t>
            </w:r>
            <w:r>
              <w:rPr>
                <w:rFonts w:ascii="標楷體" w:eastAsia="標楷體" w:hAnsi="標楷體"/>
                <w:b/>
                <w:kern w:val="0"/>
                <w:sz w:val="28"/>
                <w:szCs w:val="28"/>
              </w:rPr>
              <w:t xml:space="preserve"> </w:t>
            </w:r>
            <w:r w:rsidR="00BF3255">
              <w:rPr>
                <w:rFonts w:ascii="標楷體" w:eastAsia="標楷體" w:hAnsi="標楷體" w:hint="eastAsia"/>
                <w:b/>
                <w:kern w:val="0"/>
                <w:sz w:val="28"/>
                <w:szCs w:val="28"/>
              </w:rPr>
              <w:t xml:space="preserve"> 招</w:t>
            </w:r>
            <w:r w:rsidR="00B242DA" w:rsidRPr="00B242DA">
              <w:rPr>
                <w:rFonts w:ascii="標楷體" w:eastAsia="標楷體" w:hAnsi="標楷體" w:hint="eastAsia"/>
                <w:b/>
                <w:kern w:val="0"/>
                <w:sz w:val="28"/>
                <w:szCs w:val="28"/>
              </w:rPr>
              <w:t xml:space="preserve"> </w:t>
            </w:r>
          </w:p>
        </w:tc>
      </w:tr>
      <w:tr w:rsidR="00B242DA" w:rsidRPr="001D094D" w14:paraId="7137E88F" w14:textId="77777777" w:rsidTr="000975ED">
        <w:trPr>
          <w:trHeight w:val="695"/>
        </w:trPr>
        <w:tc>
          <w:tcPr>
            <w:tcW w:w="1867" w:type="dxa"/>
            <w:tcBorders>
              <w:top w:val="single" w:sz="4" w:space="0" w:color="auto"/>
              <w:left w:val="single" w:sz="4" w:space="0" w:color="auto"/>
              <w:bottom w:val="single" w:sz="4" w:space="0" w:color="auto"/>
              <w:right w:val="single" w:sz="4" w:space="0" w:color="auto"/>
            </w:tcBorders>
            <w:vAlign w:val="center"/>
          </w:tcPr>
          <w:p w14:paraId="2D122403" w14:textId="77777777" w:rsidR="00B242DA" w:rsidRPr="001D094D" w:rsidRDefault="00B242DA"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身分證字號</w:t>
            </w:r>
          </w:p>
        </w:tc>
        <w:tc>
          <w:tcPr>
            <w:tcW w:w="4115" w:type="dxa"/>
            <w:tcBorders>
              <w:top w:val="single" w:sz="4" w:space="0" w:color="auto"/>
              <w:left w:val="single" w:sz="4" w:space="0" w:color="auto"/>
              <w:bottom w:val="single" w:sz="4" w:space="0" w:color="auto"/>
              <w:right w:val="single" w:sz="4" w:space="0" w:color="auto"/>
            </w:tcBorders>
            <w:vAlign w:val="center"/>
          </w:tcPr>
          <w:p w14:paraId="2BFC6401" w14:textId="77777777" w:rsidR="00B242DA" w:rsidRPr="001D094D" w:rsidRDefault="00B242DA" w:rsidP="00CB41DD">
            <w:pPr>
              <w:widowControl/>
              <w:spacing w:line="320" w:lineRule="exact"/>
              <w:ind w:left="360"/>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0C9536D5" w14:textId="77777777" w:rsidR="00B242DA" w:rsidRPr="001D094D" w:rsidRDefault="00B242DA" w:rsidP="00CB41DD">
            <w:pPr>
              <w:widowControl/>
              <w:spacing w:line="320" w:lineRule="exact"/>
              <w:ind w:left="360"/>
              <w:jc w:val="both"/>
              <w:rPr>
                <w:rFonts w:ascii="標楷體" w:eastAsia="標楷體" w:hAnsi="標楷體"/>
                <w:kern w:val="0"/>
                <w:sz w:val="28"/>
                <w:szCs w:val="20"/>
              </w:rPr>
            </w:pPr>
            <w:r w:rsidRPr="001D094D">
              <w:rPr>
                <w:rFonts w:ascii="標楷體" w:eastAsia="標楷體" w:hAnsi="標楷體" w:hint="eastAsia"/>
                <w:spacing w:val="-20"/>
                <w:kern w:val="0"/>
                <w:sz w:val="28"/>
                <w:szCs w:val="20"/>
              </w:rPr>
              <w:t>生   日</w:t>
            </w:r>
          </w:p>
        </w:tc>
        <w:tc>
          <w:tcPr>
            <w:tcW w:w="7853" w:type="dxa"/>
            <w:gridSpan w:val="5"/>
            <w:tcBorders>
              <w:top w:val="single" w:sz="4" w:space="0" w:color="auto"/>
              <w:left w:val="single" w:sz="4" w:space="0" w:color="auto"/>
              <w:bottom w:val="single" w:sz="4" w:space="0" w:color="auto"/>
              <w:right w:val="single" w:sz="4" w:space="0" w:color="auto"/>
            </w:tcBorders>
            <w:vAlign w:val="center"/>
          </w:tcPr>
          <w:p w14:paraId="53655342" w14:textId="77777777" w:rsidR="00B242DA" w:rsidRPr="001D094D" w:rsidRDefault="00B242DA" w:rsidP="00B242DA">
            <w:pPr>
              <w:widowControl/>
              <w:spacing w:line="320" w:lineRule="exact"/>
              <w:jc w:val="both"/>
              <w:rPr>
                <w:rFonts w:ascii="標楷體" w:eastAsia="標楷體" w:hAnsi="標楷體"/>
                <w:kern w:val="0"/>
                <w:sz w:val="28"/>
                <w:szCs w:val="20"/>
              </w:rPr>
            </w:pPr>
            <w:r>
              <w:rPr>
                <w:rFonts w:ascii="標楷體" w:eastAsia="標楷體" w:hAnsi="標楷體" w:hint="eastAsia"/>
                <w:spacing w:val="-20"/>
                <w:kern w:val="0"/>
                <w:sz w:val="28"/>
                <w:szCs w:val="20"/>
              </w:rPr>
              <w:t xml:space="preserve">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月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日</w:t>
            </w:r>
          </w:p>
        </w:tc>
      </w:tr>
      <w:tr w:rsidR="00152D0F" w:rsidRPr="001D094D" w14:paraId="6912C5A0" w14:textId="77777777" w:rsidTr="000975ED">
        <w:trPr>
          <w:trHeight w:val="845"/>
        </w:trPr>
        <w:tc>
          <w:tcPr>
            <w:tcW w:w="1867" w:type="dxa"/>
            <w:tcBorders>
              <w:top w:val="single" w:sz="4" w:space="0" w:color="auto"/>
              <w:left w:val="single" w:sz="4" w:space="0" w:color="auto"/>
              <w:bottom w:val="single" w:sz="4" w:space="0" w:color="auto"/>
              <w:right w:val="single" w:sz="4" w:space="0" w:color="auto"/>
            </w:tcBorders>
            <w:vAlign w:val="center"/>
          </w:tcPr>
          <w:p w14:paraId="08E1B123" w14:textId="77777777" w:rsidR="00152D0F" w:rsidRPr="001D094D" w:rsidRDefault="001D094D" w:rsidP="001D094D">
            <w:pPr>
              <w:widowControl/>
              <w:spacing w:line="32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1D094D">
              <w:rPr>
                <w:rFonts w:ascii="標楷體" w:eastAsia="標楷體" w:hAnsi="標楷體" w:hint="eastAsia"/>
                <w:kern w:val="0"/>
                <w:sz w:val="28"/>
                <w:szCs w:val="28"/>
              </w:rPr>
              <w:t>通訊處</w:t>
            </w:r>
          </w:p>
        </w:tc>
        <w:tc>
          <w:tcPr>
            <w:tcW w:w="4115" w:type="dxa"/>
            <w:tcBorders>
              <w:top w:val="single" w:sz="4" w:space="0" w:color="auto"/>
              <w:left w:val="single" w:sz="4" w:space="0" w:color="auto"/>
              <w:bottom w:val="single" w:sz="4" w:space="0" w:color="auto"/>
              <w:right w:val="single" w:sz="4" w:space="0" w:color="auto"/>
            </w:tcBorders>
            <w:vAlign w:val="center"/>
          </w:tcPr>
          <w:p w14:paraId="55553081"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032A5D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電話</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721044C6"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D094D" w:rsidRPr="001D094D">
              <w:rPr>
                <w:rFonts w:ascii="標楷體" w:eastAsia="標楷體" w:hAnsi="標楷體" w:hint="eastAsia"/>
                <w:kern w:val="0"/>
                <w:sz w:val="28"/>
                <w:szCs w:val="20"/>
              </w:rPr>
              <w:t>住處</w:t>
            </w:r>
            <w:r w:rsidRPr="001D094D">
              <w:rPr>
                <w:rFonts w:ascii="標楷體" w:eastAsia="標楷體" w:hAnsi="標楷體" w:hint="eastAsia"/>
                <w:kern w:val="0"/>
                <w:sz w:val="28"/>
                <w:szCs w:val="20"/>
              </w:rPr>
              <w:t>)</w:t>
            </w:r>
          </w:p>
          <w:p w14:paraId="752B57D0"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D094D" w:rsidRPr="001D094D">
              <w:rPr>
                <w:rFonts w:ascii="標楷體" w:eastAsia="標楷體" w:hAnsi="標楷體" w:hint="eastAsia"/>
                <w:kern w:val="0"/>
                <w:sz w:val="28"/>
                <w:szCs w:val="20"/>
              </w:rPr>
              <w:t>手機</w:t>
            </w:r>
            <w:r w:rsidRPr="001D094D">
              <w:rPr>
                <w:rFonts w:ascii="標楷體" w:eastAsia="標楷體" w:hAnsi="標楷體" w:hint="eastAsia"/>
                <w:kern w:val="0"/>
                <w:sz w:val="28"/>
                <w:szCs w:val="20"/>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AD4B86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e-mail</w:t>
            </w:r>
          </w:p>
        </w:tc>
        <w:tc>
          <w:tcPr>
            <w:tcW w:w="3314" w:type="dxa"/>
            <w:tcBorders>
              <w:top w:val="single" w:sz="4" w:space="0" w:color="auto"/>
              <w:left w:val="single" w:sz="4" w:space="0" w:color="auto"/>
              <w:bottom w:val="single" w:sz="4" w:space="0" w:color="auto"/>
              <w:right w:val="single" w:sz="4" w:space="0" w:color="auto"/>
            </w:tcBorders>
            <w:vAlign w:val="center"/>
          </w:tcPr>
          <w:p w14:paraId="6DB237C7" w14:textId="77777777" w:rsidR="00152D0F" w:rsidRPr="001D094D" w:rsidRDefault="00152D0F" w:rsidP="001D094D">
            <w:pPr>
              <w:widowControl/>
              <w:spacing w:line="440" w:lineRule="exact"/>
              <w:jc w:val="both"/>
              <w:rPr>
                <w:rFonts w:ascii="標楷體" w:eastAsia="標楷體" w:hAnsi="標楷體"/>
                <w:kern w:val="0"/>
                <w:sz w:val="28"/>
                <w:szCs w:val="20"/>
              </w:rPr>
            </w:pPr>
          </w:p>
        </w:tc>
      </w:tr>
      <w:tr w:rsidR="00152D0F" w:rsidRPr="001D094D" w14:paraId="0920CD36" w14:textId="77777777" w:rsidTr="000975ED">
        <w:trPr>
          <w:trHeight w:val="814"/>
        </w:trPr>
        <w:tc>
          <w:tcPr>
            <w:tcW w:w="1867" w:type="dxa"/>
            <w:tcBorders>
              <w:top w:val="single" w:sz="4" w:space="0" w:color="auto"/>
              <w:left w:val="single" w:sz="4" w:space="0" w:color="auto"/>
              <w:bottom w:val="single" w:sz="4" w:space="0" w:color="auto"/>
              <w:right w:val="single" w:sz="4" w:space="0" w:color="auto"/>
            </w:tcBorders>
            <w:vAlign w:val="center"/>
          </w:tcPr>
          <w:p w14:paraId="1034808A"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畢業學校系所</w:t>
            </w:r>
          </w:p>
        </w:tc>
        <w:tc>
          <w:tcPr>
            <w:tcW w:w="4115" w:type="dxa"/>
            <w:tcBorders>
              <w:top w:val="single" w:sz="4" w:space="0" w:color="auto"/>
              <w:left w:val="single" w:sz="4" w:space="0" w:color="auto"/>
              <w:bottom w:val="single" w:sz="4" w:space="0" w:color="auto"/>
              <w:right w:val="single" w:sz="4" w:space="0" w:color="auto"/>
            </w:tcBorders>
            <w:vAlign w:val="center"/>
          </w:tcPr>
          <w:p w14:paraId="4933F9CF"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6A03659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畢業年月</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1F5C770B" w14:textId="77777777" w:rsidR="00152D0F" w:rsidRPr="001D094D" w:rsidRDefault="001D094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94FB524"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證書字號</w:t>
            </w:r>
          </w:p>
        </w:tc>
        <w:tc>
          <w:tcPr>
            <w:tcW w:w="3314" w:type="dxa"/>
            <w:tcBorders>
              <w:top w:val="single" w:sz="4" w:space="0" w:color="auto"/>
              <w:left w:val="single" w:sz="4" w:space="0" w:color="auto"/>
              <w:bottom w:val="single" w:sz="4" w:space="0" w:color="auto"/>
              <w:right w:val="single" w:sz="4" w:space="0" w:color="auto"/>
            </w:tcBorders>
            <w:vAlign w:val="center"/>
          </w:tcPr>
          <w:p w14:paraId="41E4FF3E" w14:textId="77777777" w:rsidR="00152D0F" w:rsidRPr="001D094D" w:rsidRDefault="00152D0F" w:rsidP="001D094D">
            <w:pPr>
              <w:widowControl/>
              <w:spacing w:line="320" w:lineRule="exact"/>
              <w:jc w:val="both"/>
              <w:rPr>
                <w:rFonts w:ascii="標楷體" w:eastAsia="標楷體" w:hAnsi="標楷體"/>
                <w:kern w:val="0"/>
                <w:sz w:val="28"/>
                <w:szCs w:val="20"/>
              </w:rPr>
            </w:pPr>
          </w:p>
        </w:tc>
      </w:tr>
      <w:tr w:rsidR="00152D0F" w:rsidRPr="001D094D" w14:paraId="296CEB0A" w14:textId="77777777" w:rsidTr="000975ED">
        <w:trPr>
          <w:trHeight w:val="863"/>
        </w:trPr>
        <w:tc>
          <w:tcPr>
            <w:tcW w:w="1867" w:type="dxa"/>
            <w:tcBorders>
              <w:top w:val="single" w:sz="4" w:space="0" w:color="auto"/>
              <w:left w:val="single" w:sz="4" w:space="0" w:color="auto"/>
              <w:bottom w:val="single" w:sz="4" w:space="0" w:color="auto"/>
              <w:right w:val="single" w:sz="4" w:space="0" w:color="auto"/>
            </w:tcBorders>
            <w:vAlign w:val="center"/>
          </w:tcPr>
          <w:p w14:paraId="4A6D425F" w14:textId="77777777" w:rsidR="00152D0F" w:rsidRPr="001D094D" w:rsidRDefault="00152D0F" w:rsidP="001D094D">
            <w:pPr>
              <w:widowControl/>
              <w:spacing w:line="320" w:lineRule="exact"/>
              <w:jc w:val="both"/>
              <w:rPr>
                <w:rFonts w:ascii="標楷體" w:eastAsia="標楷體" w:hAnsi="標楷體"/>
                <w:spacing w:val="-20"/>
                <w:kern w:val="0"/>
                <w:sz w:val="26"/>
                <w:szCs w:val="20"/>
              </w:rPr>
            </w:pPr>
            <w:r w:rsidRPr="001D094D">
              <w:rPr>
                <w:rFonts w:ascii="標楷體" w:eastAsia="標楷體" w:hAnsi="標楷體" w:hint="eastAsia"/>
                <w:spacing w:val="-20"/>
                <w:kern w:val="0"/>
                <w:sz w:val="26"/>
                <w:szCs w:val="20"/>
              </w:rPr>
              <w:t>修習教育學分機構</w:t>
            </w:r>
          </w:p>
        </w:tc>
        <w:tc>
          <w:tcPr>
            <w:tcW w:w="4115" w:type="dxa"/>
            <w:tcBorders>
              <w:top w:val="single" w:sz="4" w:space="0" w:color="auto"/>
              <w:left w:val="single" w:sz="4" w:space="0" w:color="auto"/>
              <w:bottom w:val="single" w:sz="4" w:space="0" w:color="auto"/>
              <w:right w:val="single" w:sz="4" w:space="0" w:color="auto"/>
            </w:tcBorders>
            <w:vAlign w:val="center"/>
          </w:tcPr>
          <w:p w14:paraId="5C98015D"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E79383B"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結業年月</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1B6F1B68" w14:textId="77777777" w:rsidR="00152D0F" w:rsidRPr="001D094D" w:rsidRDefault="001D094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07B34CF"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教師證書</w:t>
            </w:r>
          </w:p>
        </w:tc>
        <w:tc>
          <w:tcPr>
            <w:tcW w:w="3314" w:type="dxa"/>
            <w:tcBorders>
              <w:top w:val="single" w:sz="4" w:space="0" w:color="auto"/>
              <w:left w:val="single" w:sz="4" w:space="0" w:color="auto"/>
              <w:bottom w:val="single" w:sz="4" w:space="0" w:color="auto"/>
              <w:right w:val="single" w:sz="4" w:space="0" w:color="auto"/>
            </w:tcBorders>
            <w:vAlign w:val="center"/>
          </w:tcPr>
          <w:p w14:paraId="61A59C60" w14:textId="77777777" w:rsidR="00152D0F" w:rsidRPr="001D094D" w:rsidRDefault="00152D0F" w:rsidP="001D094D">
            <w:pPr>
              <w:widowControl/>
              <w:spacing w:line="320" w:lineRule="exact"/>
              <w:jc w:val="both"/>
              <w:rPr>
                <w:rFonts w:ascii="標楷體" w:eastAsia="標楷體" w:hAnsi="標楷體"/>
                <w:kern w:val="0"/>
                <w:sz w:val="28"/>
                <w:szCs w:val="20"/>
              </w:rPr>
            </w:pPr>
          </w:p>
        </w:tc>
      </w:tr>
      <w:tr w:rsidR="00152D0F" w:rsidRPr="001D094D" w14:paraId="042F7577" w14:textId="77777777" w:rsidTr="000975ED">
        <w:trPr>
          <w:trHeight w:val="698"/>
        </w:trPr>
        <w:tc>
          <w:tcPr>
            <w:tcW w:w="1867" w:type="dxa"/>
            <w:tcBorders>
              <w:top w:val="single" w:sz="4" w:space="0" w:color="auto"/>
              <w:left w:val="single" w:sz="4" w:space="0" w:color="auto"/>
              <w:bottom w:val="single" w:sz="4" w:space="0" w:color="auto"/>
              <w:right w:val="single" w:sz="4" w:space="0" w:color="auto"/>
            </w:tcBorders>
            <w:vAlign w:val="center"/>
          </w:tcPr>
          <w:p w14:paraId="5281A224" w14:textId="77777777" w:rsidR="00152D0F" w:rsidRPr="001D094D" w:rsidRDefault="001D094D" w:rsidP="001D094D">
            <w:pPr>
              <w:widowControl/>
              <w:snapToGrid w:val="0"/>
              <w:spacing w:line="360" w:lineRule="atLeas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兵   役</w:t>
            </w:r>
          </w:p>
        </w:tc>
        <w:tc>
          <w:tcPr>
            <w:tcW w:w="13241" w:type="dxa"/>
            <w:gridSpan w:val="9"/>
            <w:tcBorders>
              <w:top w:val="single" w:sz="4" w:space="0" w:color="auto"/>
              <w:left w:val="single" w:sz="4" w:space="0" w:color="auto"/>
              <w:bottom w:val="single" w:sz="4" w:space="0" w:color="auto"/>
              <w:right w:val="single" w:sz="4" w:space="0" w:color="auto"/>
            </w:tcBorders>
            <w:vAlign w:val="center"/>
          </w:tcPr>
          <w:p w14:paraId="5236322B" w14:textId="77777777" w:rsidR="00152D0F" w:rsidRPr="001D094D" w:rsidRDefault="001D094D" w:rsidP="001D094D">
            <w:pPr>
              <w:widowControl/>
              <w:snapToGrid w:val="0"/>
              <w:spacing w:line="360" w:lineRule="atLeas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52D0F" w:rsidRPr="001D094D">
              <w:rPr>
                <w:rFonts w:ascii="標楷體" w:eastAsia="標楷體" w:hAnsi="標楷體" w:hint="eastAsia"/>
                <w:kern w:val="0"/>
                <w:sz w:val="28"/>
                <w:szCs w:val="20"/>
              </w:rPr>
              <w:t xml:space="preserve">役畢，退伍日期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年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日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未役　　　　</w:t>
            </w:r>
            <w:r w:rsidRPr="001D094D">
              <w:rPr>
                <w:rFonts w:ascii="標楷體" w:eastAsia="標楷體" w:hAnsi="標楷體" w:hint="eastAsia"/>
                <w:kern w:val="0"/>
                <w:sz w:val="28"/>
                <w:szCs w:val="20"/>
              </w:rPr>
              <w:t>□</w:t>
            </w:r>
            <w:r w:rsidR="00152D0F" w:rsidRPr="001D094D">
              <w:rPr>
                <w:rFonts w:ascii="標楷體" w:eastAsia="標楷體" w:hAnsi="標楷體" w:hint="eastAsia"/>
                <w:kern w:val="0"/>
                <w:sz w:val="28"/>
                <w:szCs w:val="20"/>
              </w:rPr>
              <w:t>無兵役義務</w:t>
            </w:r>
          </w:p>
        </w:tc>
      </w:tr>
      <w:tr w:rsidR="000975ED" w:rsidRPr="001D094D" w14:paraId="78143A15" w14:textId="77777777" w:rsidTr="000975ED">
        <w:trPr>
          <w:trHeight w:hRule="exact" w:val="2699"/>
        </w:trPr>
        <w:tc>
          <w:tcPr>
            <w:tcW w:w="1867" w:type="dxa"/>
            <w:tcBorders>
              <w:top w:val="single" w:sz="4" w:space="0" w:color="auto"/>
              <w:left w:val="single" w:sz="4" w:space="0" w:color="auto"/>
              <w:bottom w:val="single" w:sz="4" w:space="0" w:color="auto"/>
              <w:right w:val="single" w:sz="4" w:space="0" w:color="auto"/>
            </w:tcBorders>
            <w:vAlign w:val="center"/>
          </w:tcPr>
          <w:p w14:paraId="2BBA018A" w14:textId="77777777" w:rsidR="000975ED" w:rsidRPr="001D094D" w:rsidRDefault="000975E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報</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考</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人</w:t>
            </w:r>
          </w:p>
        </w:tc>
        <w:tc>
          <w:tcPr>
            <w:tcW w:w="4682" w:type="dxa"/>
            <w:gridSpan w:val="2"/>
            <w:tcBorders>
              <w:top w:val="single" w:sz="4" w:space="0" w:color="auto"/>
              <w:left w:val="single" w:sz="4" w:space="0" w:color="auto"/>
              <w:bottom w:val="single" w:sz="4" w:space="0" w:color="auto"/>
              <w:right w:val="single" w:sz="4" w:space="0" w:color="auto"/>
            </w:tcBorders>
            <w:vAlign w:val="center"/>
          </w:tcPr>
          <w:p w14:paraId="19D9E486" w14:textId="77777777" w:rsidR="000975ED" w:rsidRPr="001D094D" w:rsidRDefault="000975ED" w:rsidP="001D094D">
            <w:pPr>
              <w:widowControl/>
              <w:spacing w:line="500" w:lineRule="exact"/>
              <w:jc w:val="both"/>
              <w:rPr>
                <w:rFonts w:ascii="標楷體" w:eastAsia="標楷體" w:hAnsi="標楷體"/>
                <w:kern w:val="0"/>
                <w:szCs w:val="20"/>
              </w:rPr>
            </w:pPr>
            <w:r w:rsidRPr="001D094D">
              <w:rPr>
                <w:rFonts w:ascii="標楷體" w:eastAsia="標楷體" w:hAnsi="標楷體" w:cs="細明體" w:hint="eastAsia"/>
                <w:kern w:val="0"/>
                <w:szCs w:val="20"/>
              </w:rPr>
              <w:t>（簽名並蓋章）</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720B6E7" w14:textId="77777777" w:rsidR="000975ED" w:rsidRDefault="000975ED" w:rsidP="001D094D">
            <w:pPr>
              <w:widowControl/>
              <w:spacing w:line="500" w:lineRule="exact"/>
              <w:jc w:val="both"/>
              <w:rPr>
                <w:rFonts w:ascii="標楷體" w:eastAsia="標楷體" w:hAnsi="標楷體"/>
                <w:kern w:val="0"/>
                <w:szCs w:val="20"/>
              </w:rPr>
            </w:pPr>
            <w:r>
              <w:rPr>
                <w:rFonts w:ascii="標楷體" w:eastAsia="標楷體" w:hAnsi="標楷體" w:hint="eastAsia"/>
                <w:kern w:val="0"/>
                <w:szCs w:val="20"/>
              </w:rPr>
              <w:t>應聘缺額</w:t>
            </w:r>
          </w:p>
          <w:p w14:paraId="1D15AE09" w14:textId="77777777" w:rsidR="000975ED" w:rsidRPr="001D094D" w:rsidRDefault="000975ED" w:rsidP="001D094D">
            <w:pPr>
              <w:widowControl/>
              <w:spacing w:line="500" w:lineRule="exact"/>
              <w:jc w:val="both"/>
              <w:rPr>
                <w:rFonts w:ascii="標楷體" w:eastAsia="標楷體" w:hAnsi="標楷體"/>
                <w:kern w:val="0"/>
                <w:szCs w:val="20"/>
              </w:rPr>
            </w:pPr>
            <w:r>
              <w:rPr>
                <w:rFonts w:ascii="標楷體" w:eastAsia="標楷體" w:hAnsi="標楷體" w:hint="eastAsia"/>
                <w:kern w:val="0"/>
                <w:szCs w:val="20"/>
              </w:rPr>
              <w:t>(請勾選)</w:t>
            </w:r>
          </w:p>
        </w:tc>
        <w:tc>
          <w:tcPr>
            <w:tcW w:w="4243" w:type="dxa"/>
            <w:gridSpan w:val="2"/>
            <w:tcBorders>
              <w:top w:val="single" w:sz="4" w:space="0" w:color="auto"/>
              <w:left w:val="single" w:sz="4" w:space="0" w:color="auto"/>
              <w:bottom w:val="single" w:sz="4" w:space="0" w:color="auto"/>
              <w:right w:val="single" w:sz="4" w:space="0" w:color="auto"/>
            </w:tcBorders>
            <w:vAlign w:val="center"/>
          </w:tcPr>
          <w:p w14:paraId="63C25B3F" w14:textId="77777777" w:rsidR="000975ED" w:rsidRPr="000975ED" w:rsidRDefault="000975ED" w:rsidP="00A33FBD">
            <w:pPr>
              <w:widowControl/>
              <w:tabs>
                <w:tab w:val="left" w:pos="6909"/>
              </w:tabs>
              <w:spacing w:line="360" w:lineRule="atLeast"/>
              <w:jc w:val="both"/>
              <w:rPr>
                <w:rFonts w:ascii="標楷體" w:eastAsia="標楷體" w:hAnsi="標楷體"/>
                <w:kern w:val="0"/>
                <w:szCs w:val="24"/>
              </w:rPr>
            </w:pPr>
          </w:p>
        </w:tc>
        <w:tc>
          <w:tcPr>
            <w:tcW w:w="3324" w:type="dxa"/>
            <w:gridSpan w:val="2"/>
            <w:vMerge w:val="restart"/>
            <w:tcBorders>
              <w:top w:val="single" w:sz="4" w:space="0" w:color="auto"/>
              <w:left w:val="single" w:sz="4" w:space="0" w:color="auto"/>
              <w:right w:val="single" w:sz="4" w:space="0" w:color="auto"/>
            </w:tcBorders>
            <w:vAlign w:val="center"/>
          </w:tcPr>
          <w:p w14:paraId="323360C5" w14:textId="77777777" w:rsidR="000975ED" w:rsidRPr="001D094D" w:rsidRDefault="000975ED" w:rsidP="001D094D">
            <w:pPr>
              <w:widowControl/>
              <w:spacing w:line="360" w:lineRule="exact"/>
              <w:ind w:left="113" w:right="91"/>
              <w:jc w:val="center"/>
              <w:rPr>
                <w:rFonts w:ascii="標楷體" w:eastAsia="標楷體" w:hAnsi="標楷體"/>
                <w:kern w:val="0"/>
                <w:sz w:val="28"/>
                <w:szCs w:val="20"/>
              </w:rPr>
            </w:pPr>
            <w:r w:rsidRPr="001D094D">
              <w:rPr>
                <w:rFonts w:ascii="標楷體" w:eastAsia="標楷體" w:hAnsi="標楷體" w:hint="eastAsia"/>
                <w:kern w:val="0"/>
                <w:sz w:val="28"/>
                <w:szCs w:val="20"/>
              </w:rPr>
              <w:t>（黏貼2吋照片）</w:t>
            </w:r>
          </w:p>
        </w:tc>
      </w:tr>
      <w:tr w:rsidR="009A6CA8" w:rsidRPr="001D094D" w14:paraId="5B5D8343" w14:textId="77777777" w:rsidTr="00CA47EF">
        <w:trPr>
          <w:trHeight w:hRule="exact" w:val="1890"/>
        </w:trPr>
        <w:tc>
          <w:tcPr>
            <w:tcW w:w="1867" w:type="dxa"/>
            <w:tcBorders>
              <w:top w:val="single" w:sz="4" w:space="0" w:color="auto"/>
              <w:left w:val="single" w:sz="4" w:space="0" w:color="auto"/>
              <w:bottom w:val="single" w:sz="4" w:space="0" w:color="auto"/>
              <w:right w:val="single" w:sz="4" w:space="0" w:color="auto"/>
            </w:tcBorders>
            <w:vAlign w:val="center"/>
          </w:tcPr>
          <w:p w14:paraId="3B0533A3" w14:textId="77777777" w:rsidR="009A6CA8" w:rsidRPr="001D094D" w:rsidRDefault="001D094D" w:rsidP="001D094D">
            <w:pPr>
              <w:widowControl/>
              <w:spacing w:line="40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9A6CA8" w:rsidRPr="001D094D">
              <w:rPr>
                <w:rFonts w:ascii="標楷體" w:eastAsia="標楷體" w:hAnsi="標楷體" w:hint="eastAsia"/>
                <w:kern w:val="0"/>
                <w:sz w:val="28"/>
                <w:szCs w:val="20"/>
              </w:rPr>
              <w:t>檢   查</w:t>
            </w:r>
          </w:p>
          <w:p w14:paraId="519ABF5E" w14:textId="77777777" w:rsidR="009A6CA8" w:rsidRPr="001D094D" w:rsidRDefault="001D094D" w:rsidP="001D094D">
            <w:pPr>
              <w:widowControl/>
              <w:spacing w:line="40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9A6CA8" w:rsidRPr="001D094D">
              <w:rPr>
                <w:rFonts w:ascii="標楷體" w:eastAsia="標楷體" w:hAnsi="標楷體" w:hint="eastAsia"/>
                <w:kern w:val="0"/>
                <w:sz w:val="28"/>
                <w:szCs w:val="20"/>
              </w:rPr>
              <w:t>各種表格</w:t>
            </w:r>
          </w:p>
        </w:tc>
        <w:tc>
          <w:tcPr>
            <w:tcW w:w="5234" w:type="dxa"/>
            <w:gridSpan w:val="3"/>
            <w:tcBorders>
              <w:top w:val="single" w:sz="4" w:space="0" w:color="auto"/>
              <w:left w:val="single" w:sz="4" w:space="0" w:color="auto"/>
              <w:bottom w:val="single" w:sz="4" w:space="0" w:color="auto"/>
              <w:right w:val="single" w:sz="4" w:space="0" w:color="auto"/>
            </w:tcBorders>
            <w:vAlign w:val="center"/>
          </w:tcPr>
          <w:p w14:paraId="38AC5A1B"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□基本資料審查</w:t>
            </w:r>
          </w:p>
          <w:p w14:paraId="4709994C"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w:t>
            </w:r>
            <w:r w:rsidRPr="00B242DA">
              <w:rPr>
                <w:rFonts w:ascii="標楷體" w:eastAsia="標楷體" w:hAnsi="標楷體" w:hint="eastAsia"/>
                <w:spacing w:val="-20"/>
                <w:kern w:val="0"/>
                <w:szCs w:val="24"/>
              </w:rPr>
              <w:t>畢業證書學分證明</w:t>
            </w:r>
          </w:p>
          <w:p w14:paraId="564ACA21"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□檢驗切結書</w:t>
            </w:r>
          </w:p>
          <w:p w14:paraId="0E3945CF" w14:textId="77777777" w:rsidR="009A6CA8" w:rsidRPr="00B242DA" w:rsidRDefault="00CB41DD"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□檢驗國民身分證</w:t>
            </w:r>
          </w:p>
          <w:p w14:paraId="4637C64E" w14:textId="77777777" w:rsidR="009A6CA8" w:rsidRPr="00B242DA" w:rsidRDefault="001D094D"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w:t>
            </w:r>
            <w:r w:rsidR="009A6CA8" w:rsidRPr="00B242DA">
              <w:rPr>
                <w:rFonts w:ascii="標楷體" w:eastAsia="標楷體" w:hAnsi="標楷體" w:hint="eastAsia"/>
                <w:kern w:val="0"/>
                <w:szCs w:val="24"/>
              </w:rPr>
              <w:t>委託書</w:t>
            </w:r>
          </w:p>
        </w:tc>
        <w:tc>
          <w:tcPr>
            <w:tcW w:w="4683" w:type="dxa"/>
            <w:gridSpan w:val="4"/>
            <w:tcBorders>
              <w:top w:val="single" w:sz="4" w:space="0" w:color="auto"/>
              <w:left w:val="single" w:sz="4" w:space="0" w:color="auto"/>
              <w:bottom w:val="single" w:sz="4" w:space="0" w:color="auto"/>
              <w:right w:val="single" w:sz="4" w:space="0" w:color="auto"/>
            </w:tcBorders>
            <w:vAlign w:val="center"/>
          </w:tcPr>
          <w:p w14:paraId="64BF6956" w14:textId="77777777" w:rsidR="009A6CA8" w:rsidRPr="00B242DA" w:rsidRDefault="009A6CA8" w:rsidP="00B242DA">
            <w:pPr>
              <w:widowControl/>
              <w:spacing w:line="320" w:lineRule="exact"/>
              <w:jc w:val="both"/>
              <w:rPr>
                <w:rFonts w:ascii="標楷體" w:eastAsia="標楷體" w:hAnsi="標楷體" w:cs="標楷體"/>
                <w:kern w:val="0"/>
                <w:szCs w:val="24"/>
              </w:rPr>
            </w:pPr>
            <w:r w:rsidRPr="00B242DA">
              <w:rPr>
                <w:rFonts w:ascii="標楷體" w:eastAsia="標楷體" w:hAnsi="標楷體" w:cs="標楷體" w:hint="eastAsia"/>
                <w:kern w:val="0"/>
                <w:szCs w:val="24"/>
              </w:rPr>
              <w:t>□合格　□不合格</w:t>
            </w:r>
          </w:p>
          <w:p w14:paraId="1E3901A1" w14:textId="77777777" w:rsidR="009A6CA8" w:rsidRPr="00B242DA" w:rsidRDefault="009A6CA8" w:rsidP="00B242DA">
            <w:pPr>
              <w:widowControl/>
              <w:spacing w:line="320" w:lineRule="exact"/>
              <w:jc w:val="both"/>
              <w:rPr>
                <w:rFonts w:ascii="標楷體" w:eastAsia="標楷體" w:hAnsi="標楷體" w:cs="標楷體"/>
                <w:kern w:val="0"/>
                <w:szCs w:val="24"/>
              </w:rPr>
            </w:pPr>
          </w:p>
          <w:p w14:paraId="0C003ADC" w14:textId="77777777" w:rsidR="009A6CA8" w:rsidRPr="00B242DA" w:rsidRDefault="009A6CA8" w:rsidP="00B242DA">
            <w:pPr>
              <w:widowControl/>
              <w:spacing w:line="320" w:lineRule="exact"/>
              <w:jc w:val="both"/>
              <w:rPr>
                <w:rFonts w:ascii="標楷體" w:eastAsia="標楷體" w:hAnsi="標楷體" w:cs="標楷體"/>
                <w:kern w:val="0"/>
                <w:szCs w:val="24"/>
              </w:rPr>
            </w:pPr>
            <w:r w:rsidRPr="00B242DA">
              <w:rPr>
                <w:rFonts w:ascii="標楷體" w:eastAsia="標楷體" w:hAnsi="標楷體" w:cs="標楷體" w:hint="eastAsia"/>
                <w:kern w:val="0"/>
                <w:szCs w:val="24"/>
              </w:rPr>
              <w:t>審查人簽章：</w:t>
            </w:r>
          </w:p>
          <w:p w14:paraId="7FDEB454"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cs="細明體" w:hint="eastAsia"/>
                <w:kern w:val="0"/>
                <w:szCs w:val="24"/>
              </w:rPr>
              <w:t>時間：</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年</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月</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日</w:t>
            </w:r>
          </w:p>
        </w:tc>
        <w:tc>
          <w:tcPr>
            <w:tcW w:w="3324" w:type="dxa"/>
            <w:gridSpan w:val="2"/>
            <w:vMerge/>
            <w:tcBorders>
              <w:left w:val="single" w:sz="4" w:space="0" w:color="auto"/>
              <w:right w:val="single" w:sz="4" w:space="0" w:color="auto"/>
            </w:tcBorders>
          </w:tcPr>
          <w:p w14:paraId="1DB8F361" w14:textId="77777777" w:rsidR="009A6CA8" w:rsidRPr="001D094D" w:rsidRDefault="009A6CA8" w:rsidP="001D094D">
            <w:pPr>
              <w:widowControl/>
              <w:spacing w:line="360" w:lineRule="exact"/>
              <w:ind w:right="91"/>
              <w:rPr>
                <w:rFonts w:ascii="標楷體" w:eastAsia="標楷體" w:hAnsi="標楷體"/>
                <w:kern w:val="0"/>
                <w:sz w:val="28"/>
                <w:szCs w:val="20"/>
              </w:rPr>
            </w:pPr>
          </w:p>
        </w:tc>
      </w:tr>
    </w:tbl>
    <w:bookmarkEnd w:id="1"/>
    <w:bookmarkEnd w:id="2"/>
    <w:p w14:paraId="2D8195EE" w14:textId="77777777" w:rsidR="0033131E" w:rsidRPr="0033131E" w:rsidRDefault="0033131E" w:rsidP="0033131E">
      <w:pPr>
        <w:adjustRightInd w:val="0"/>
        <w:spacing w:line="0" w:lineRule="atLeast"/>
        <w:ind w:left="540"/>
        <w:textAlignment w:val="baseline"/>
        <w:rPr>
          <w:rFonts w:ascii="Times New Roman" w:eastAsia="標楷體" w:hAnsi="Times New Roman"/>
          <w:color w:val="000000"/>
          <w:kern w:val="0"/>
          <w:szCs w:val="24"/>
        </w:rPr>
      </w:pPr>
      <w:r w:rsidRPr="0033131E">
        <w:rPr>
          <w:rFonts w:ascii="Times New Roman" w:eastAsia="標楷體" w:hAnsi="Times New Roman" w:hint="eastAsia"/>
          <w:color w:val="000000"/>
          <w:kern w:val="0"/>
          <w:szCs w:val="24"/>
        </w:rPr>
        <w:lastRenderedPageBreak/>
        <w:t>考場：</w:t>
      </w:r>
      <w:r w:rsidRPr="0033131E">
        <w:rPr>
          <w:rFonts w:ascii="Times New Roman" w:eastAsia="標楷體" w:hAnsi="Times New Roman"/>
          <w:color w:val="000000"/>
          <w:kern w:val="0"/>
          <w:szCs w:val="24"/>
        </w:rPr>
        <w:t>屏東縣</w:t>
      </w:r>
      <w:r w:rsidRPr="0033131E">
        <w:rPr>
          <w:rFonts w:ascii="Times New Roman" w:eastAsia="標楷體" w:hAnsi="Times New Roman" w:hint="eastAsia"/>
          <w:color w:val="000000"/>
          <w:kern w:val="0"/>
          <w:szCs w:val="24"/>
        </w:rPr>
        <w:t>恆春國</w:t>
      </w:r>
      <w:r w:rsidRPr="0033131E">
        <w:rPr>
          <w:rFonts w:ascii="Times New Roman" w:eastAsia="標楷體" w:hAnsi="Times New Roman"/>
          <w:color w:val="000000"/>
          <w:kern w:val="0"/>
          <w:szCs w:val="24"/>
        </w:rPr>
        <w:t>民小學</w:t>
      </w:r>
      <w:r w:rsidR="00C23E6D">
        <w:rPr>
          <w:rFonts w:ascii="Times New Roman" w:eastAsia="標楷體" w:hAnsi="Times New Roman" w:hint="eastAsia"/>
          <w:color w:val="000000"/>
          <w:kern w:val="0"/>
          <w:szCs w:val="24"/>
        </w:rPr>
        <w:t xml:space="preserve">           </w:t>
      </w:r>
      <w:r w:rsidR="00C23E6D" w:rsidRPr="0033131E">
        <w:rPr>
          <w:rFonts w:ascii="Times New Roman" w:eastAsia="標楷體" w:hAnsi="Times New Roman" w:hint="eastAsia"/>
          <w:color w:val="000000"/>
          <w:kern w:val="0"/>
          <w:szCs w:val="24"/>
        </w:rPr>
        <w:t xml:space="preserve">     </w:t>
      </w:r>
      <w:r w:rsidRPr="0033131E">
        <w:rPr>
          <w:rFonts w:ascii="Times New Roman" w:eastAsia="標楷體" w:hAnsi="Times New Roman" w:hint="eastAsia"/>
          <w:color w:val="000000"/>
          <w:kern w:val="0"/>
          <w:szCs w:val="24"/>
        </w:rPr>
        <w:t>電話：</w:t>
      </w:r>
      <w:r w:rsidRPr="0033131E">
        <w:rPr>
          <w:rFonts w:ascii="Times New Roman" w:eastAsia="標楷體" w:hAnsi="Times New Roman"/>
          <w:color w:val="000000"/>
          <w:kern w:val="0"/>
          <w:szCs w:val="24"/>
        </w:rPr>
        <w:t>08-</w:t>
      </w:r>
      <w:r w:rsidRPr="0033131E">
        <w:rPr>
          <w:rFonts w:ascii="Times New Roman" w:eastAsia="標楷體" w:hAnsi="Times New Roman" w:hint="eastAsia"/>
          <w:color w:val="000000"/>
          <w:kern w:val="0"/>
          <w:szCs w:val="24"/>
        </w:rPr>
        <w:t xml:space="preserve">8892035                           </w:t>
      </w:r>
      <w:r w:rsidRPr="0033131E">
        <w:rPr>
          <w:rFonts w:ascii="Times New Roman" w:eastAsia="標楷體" w:hAnsi="Times New Roman" w:hint="eastAsia"/>
          <w:color w:val="000000"/>
          <w:kern w:val="0"/>
          <w:szCs w:val="24"/>
        </w:rPr>
        <w:t>地址：</w:t>
      </w:r>
      <w:r w:rsidRPr="0033131E">
        <w:rPr>
          <w:rFonts w:ascii="Times New Roman" w:eastAsia="標楷體" w:hAnsi="Times New Roman"/>
          <w:color w:val="000000"/>
          <w:kern w:val="0"/>
          <w:szCs w:val="24"/>
        </w:rPr>
        <w:t>屏東</w:t>
      </w:r>
      <w:r w:rsidRPr="0033131E">
        <w:rPr>
          <w:rFonts w:ascii="Times New Roman" w:eastAsia="標楷體" w:hAnsi="Times New Roman" w:hint="eastAsia"/>
          <w:color w:val="000000"/>
          <w:kern w:val="0"/>
          <w:szCs w:val="24"/>
        </w:rPr>
        <w:t>縣恆春鎮北門路</w:t>
      </w:r>
      <w:r w:rsidRPr="0033131E">
        <w:rPr>
          <w:rFonts w:ascii="Times New Roman" w:eastAsia="標楷體" w:hAnsi="Times New Roman" w:hint="eastAsia"/>
          <w:color w:val="000000"/>
          <w:kern w:val="0"/>
          <w:szCs w:val="24"/>
        </w:rPr>
        <w:t>39</w:t>
      </w:r>
      <w:r w:rsidRPr="0033131E">
        <w:rPr>
          <w:rFonts w:ascii="Times New Roman" w:eastAsia="標楷體" w:hAnsi="Times New Roman" w:hint="eastAsia"/>
          <w:color w:val="000000"/>
          <w:kern w:val="0"/>
          <w:szCs w:val="24"/>
        </w:rPr>
        <w:t>巷</w:t>
      </w:r>
      <w:r w:rsidRPr="0033131E">
        <w:rPr>
          <w:rFonts w:ascii="Times New Roman" w:eastAsia="標楷體" w:hAnsi="Times New Roman" w:hint="eastAsia"/>
          <w:color w:val="000000"/>
          <w:kern w:val="0"/>
          <w:szCs w:val="24"/>
        </w:rPr>
        <w:t>26</w:t>
      </w:r>
      <w:r w:rsidRPr="0033131E">
        <w:rPr>
          <w:rFonts w:ascii="Times New Roman" w:eastAsia="標楷體" w:hAnsi="Times New Roman" w:hint="eastAsia"/>
          <w:color w:val="000000"/>
          <w:kern w:val="0"/>
          <w:szCs w:val="24"/>
        </w:rPr>
        <w:t>號</w:t>
      </w:r>
    </w:p>
    <w:tbl>
      <w:tblPr>
        <w:tblpPr w:leftFromText="180" w:rightFromText="180" w:vertAnchor="page" w:horzAnchor="margin" w:tblpXSpec="center" w:tblpY="22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12"/>
        <w:gridCol w:w="992"/>
        <w:gridCol w:w="3259"/>
        <w:gridCol w:w="1077"/>
        <w:gridCol w:w="1483"/>
        <w:gridCol w:w="1480"/>
        <w:gridCol w:w="9"/>
        <w:gridCol w:w="1551"/>
        <w:gridCol w:w="1041"/>
        <w:gridCol w:w="750"/>
      </w:tblGrid>
      <w:tr w:rsidR="0033131E" w:rsidRPr="003631B6" w14:paraId="252F3A4E" w14:textId="77777777" w:rsidTr="005071FB">
        <w:trPr>
          <w:cantSplit/>
          <w:trHeight w:val="669"/>
        </w:trPr>
        <w:tc>
          <w:tcPr>
            <w:tcW w:w="6863" w:type="dxa"/>
            <w:gridSpan w:val="3"/>
            <w:vMerge w:val="restart"/>
            <w:tcBorders>
              <w:top w:val="thinThickMediumGap" w:sz="24" w:space="0" w:color="auto"/>
              <w:left w:val="thinThickMediumGap" w:sz="24" w:space="0" w:color="auto"/>
              <w:right w:val="thickThinMediumGap" w:sz="24" w:space="0" w:color="auto"/>
            </w:tcBorders>
            <w:noWrap/>
            <w:vAlign w:val="center"/>
          </w:tcPr>
          <w:p w14:paraId="5F619736" w14:textId="77777777" w:rsidR="00BF3255" w:rsidRDefault="0033131E" w:rsidP="005071FB">
            <w:pPr>
              <w:spacing w:line="480" w:lineRule="exact"/>
              <w:contextualSpacing/>
              <w:jc w:val="center"/>
              <w:textAlignment w:val="baseline"/>
              <w:rPr>
                <w:rFonts w:ascii="標楷體" w:eastAsia="標楷體" w:hAnsi="標楷體"/>
                <w:b/>
                <w:snapToGrid w:val="0"/>
                <w:color w:val="000000"/>
                <w:spacing w:val="2"/>
                <w:w w:val="86"/>
                <w:kern w:val="0"/>
                <w:sz w:val="36"/>
                <w:szCs w:val="36"/>
              </w:rPr>
            </w:pPr>
            <w:r>
              <w:rPr>
                <w:rFonts w:ascii="標楷體" w:eastAsia="標楷體" w:hAnsi="標楷體" w:hint="eastAsia"/>
                <w:b/>
                <w:snapToGrid w:val="0"/>
                <w:color w:val="000000"/>
                <w:spacing w:val="2"/>
                <w:w w:val="86"/>
                <w:kern w:val="0"/>
                <w:sz w:val="36"/>
                <w:szCs w:val="36"/>
              </w:rPr>
              <w:t>屏東縣恆春鎮恆春</w:t>
            </w:r>
            <w:r w:rsidRPr="003631B6">
              <w:rPr>
                <w:rFonts w:ascii="標楷體" w:eastAsia="標楷體" w:hAnsi="標楷體" w:hint="eastAsia"/>
                <w:b/>
                <w:snapToGrid w:val="0"/>
                <w:color w:val="000000"/>
                <w:spacing w:val="2"/>
                <w:w w:val="86"/>
                <w:kern w:val="0"/>
                <w:sz w:val="36"/>
                <w:szCs w:val="36"/>
              </w:rPr>
              <w:t>國民小學</w:t>
            </w:r>
          </w:p>
          <w:p w14:paraId="6E5A3B22" w14:textId="77777777" w:rsidR="00786D6C" w:rsidRDefault="0033131E" w:rsidP="005071FB">
            <w:pPr>
              <w:spacing w:line="480" w:lineRule="exact"/>
              <w:contextualSpacing/>
              <w:jc w:val="center"/>
              <w:textAlignment w:val="baseline"/>
              <w:rPr>
                <w:rFonts w:ascii="標楷體" w:eastAsia="標楷體" w:hAnsi="標楷體"/>
                <w:b/>
                <w:kern w:val="0"/>
                <w:sz w:val="28"/>
                <w:szCs w:val="28"/>
              </w:rPr>
            </w:pPr>
            <w:r w:rsidRPr="005071FB">
              <w:rPr>
                <w:rFonts w:ascii="標楷體" w:eastAsia="標楷體" w:hAnsi="標楷體" w:hint="eastAsia"/>
                <w:b/>
                <w:snapToGrid w:val="0"/>
                <w:color w:val="000000"/>
                <w:spacing w:val="2"/>
                <w:w w:val="86"/>
                <w:kern w:val="0"/>
                <w:sz w:val="32"/>
                <w:szCs w:val="36"/>
              </w:rPr>
              <w:t>1</w:t>
            </w:r>
            <w:r w:rsidRPr="005071FB">
              <w:rPr>
                <w:rFonts w:ascii="標楷體" w:eastAsia="標楷體" w:hAnsi="標楷體"/>
                <w:b/>
                <w:snapToGrid w:val="0"/>
                <w:color w:val="000000"/>
                <w:spacing w:val="2"/>
                <w:w w:val="86"/>
                <w:kern w:val="0"/>
                <w:sz w:val="32"/>
                <w:szCs w:val="36"/>
              </w:rPr>
              <w:t>1</w:t>
            </w:r>
            <w:r w:rsidR="00222C68">
              <w:rPr>
                <w:rFonts w:ascii="標楷體" w:eastAsia="標楷體" w:hAnsi="標楷體" w:hint="eastAsia"/>
                <w:b/>
                <w:snapToGrid w:val="0"/>
                <w:color w:val="000000"/>
                <w:spacing w:val="2"/>
                <w:w w:val="86"/>
                <w:kern w:val="0"/>
                <w:sz w:val="32"/>
                <w:szCs w:val="36"/>
              </w:rPr>
              <w:t>5</w:t>
            </w:r>
            <w:r w:rsidRPr="005071FB">
              <w:rPr>
                <w:rFonts w:ascii="標楷體" w:eastAsia="標楷體" w:hAnsi="標楷體" w:hint="eastAsia"/>
                <w:b/>
                <w:snapToGrid w:val="0"/>
                <w:color w:val="000000"/>
                <w:spacing w:val="2"/>
                <w:w w:val="86"/>
                <w:kern w:val="0"/>
                <w:sz w:val="32"/>
                <w:szCs w:val="36"/>
              </w:rPr>
              <w:t>學年度</w:t>
            </w:r>
            <w:r w:rsidR="00CA47EF" w:rsidRPr="00CA47EF">
              <w:rPr>
                <w:rFonts w:ascii="標楷體" w:eastAsia="標楷體" w:hAnsi="標楷體" w:hint="eastAsia"/>
                <w:kern w:val="0"/>
                <w:sz w:val="36"/>
                <w:szCs w:val="36"/>
              </w:rPr>
              <w:t>國小第</w:t>
            </w:r>
            <w:r w:rsidR="00786D6C" w:rsidRPr="00786D6C">
              <w:rPr>
                <w:rFonts w:ascii="標楷體" w:eastAsia="標楷體" w:hAnsi="標楷體"/>
                <w:color w:val="FF0000"/>
                <w:kern w:val="0"/>
                <w:sz w:val="36"/>
                <w:szCs w:val="36"/>
              </w:rPr>
              <w:t>2</w:t>
            </w:r>
            <w:r w:rsidR="00CA47EF" w:rsidRPr="00CA47EF">
              <w:rPr>
                <w:rFonts w:ascii="標楷體" w:eastAsia="標楷體" w:hAnsi="標楷體" w:hint="eastAsia"/>
                <w:kern w:val="0"/>
                <w:sz w:val="36"/>
                <w:szCs w:val="36"/>
              </w:rPr>
              <w:t>次一般代理教師</w:t>
            </w:r>
            <w:r w:rsidR="005071FB">
              <w:rPr>
                <w:rFonts w:ascii="標楷體" w:eastAsia="標楷體" w:hAnsi="標楷體" w:hint="eastAsia"/>
                <w:b/>
                <w:kern w:val="0"/>
                <w:sz w:val="28"/>
                <w:szCs w:val="28"/>
              </w:rPr>
              <w:t xml:space="preserve"> </w:t>
            </w:r>
          </w:p>
          <w:p w14:paraId="3DF2E4F5" w14:textId="56E3705B" w:rsidR="0033131E" w:rsidRPr="003631B6" w:rsidRDefault="0033131E" w:rsidP="005071FB">
            <w:pPr>
              <w:spacing w:line="480" w:lineRule="exact"/>
              <w:contextualSpacing/>
              <w:jc w:val="center"/>
              <w:textAlignment w:val="baseline"/>
              <w:rPr>
                <w:rFonts w:ascii="標楷體" w:eastAsia="標楷體" w:hAnsi="標楷體"/>
                <w:color w:val="000000"/>
                <w:kern w:val="0"/>
                <w:sz w:val="40"/>
                <w:szCs w:val="40"/>
              </w:rPr>
            </w:pPr>
            <w:r w:rsidRPr="005071FB">
              <w:rPr>
                <w:rFonts w:ascii="標楷體" w:eastAsia="標楷體" w:hAnsi="標楷體" w:hint="eastAsia"/>
                <w:b/>
                <w:snapToGrid w:val="0"/>
                <w:color w:val="000000"/>
                <w:spacing w:val="2"/>
                <w:w w:val="86"/>
                <w:kern w:val="0"/>
                <w:sz w:val="32"/>
                <w:szCs w:val="36"/>
              </w:rPr>
              <w:t>甄選准考證</w:t>
            </w:r>
          </w:p>
        </w:tc>
        <w:tc>
          <w:tcPr>
            <w:tcW w:w="1077" w:type="dxa"/>
            <w:vMerge w:val="restart"/>
            <w:tcBorders>
              <w:top w:val="nil"/>
              <w:left w:val="nil"/>
              <w:right w:val="thinThickMediumGap" w:sz="24" w:space="0" w:color="auto"/>
            </w:tcBorders>
            <w:noWrap/>
          </w:tcPr>
          <w:p w14:paraId="2A466BE3"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tcBorders>
              <w:top w:val="thinThickMediumGap" w:sz="24" w:space="0" w:color="auto"/>
              <w:left w:val="nil"/>
              <w:right w:val="single" w:sz="4" w:space="0" w:color="auto"/>
            </w:tcBorders>
            <w:noWrap/>
            <w:vAlign w:val="center"/>
          </w:tcPr>
          <w:p w14:paraId="6AA5B7FB"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甄選日期</w:t>
            </w:r>
          </w:p>
        </w:tc>
        <w:tc>
          <w:tcPr>
            <w:tcW w:w="1480" w:type="dxa"/>
            <w:tcBorders>
              <w:top w:val="thinThickMediumGap" w:sz="24" w:space="0" w:color="auto"/>
              <w:left w:val="single" w:sz="4" w:space="0" w:color="auto"/>
              <w:right w:val="single" w:sz="4" w:space="0" w:color="auto"/>
            </w:tcBorders>
            <w:noWrap/>
            <w:vAlign w:val="center"/>
          </w:tcPr>
          <w:p w14:paraId="72901430"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科</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別</w:t>
            </w:r>
          </w:p>
        </w:tc>
        <w:tc>
          <w:tcPr>
            <w:tcW w:w="1560" w:type="dxa"/>
            <w:gridSpan w:val="2"/>
            <w:tcBorders>
              <w:top w:val="thinThickMediumGap" w:sz="24" w:space="0" w:color="auto"/>
              <w:left w:val="single" w:sz="4" w:space="0" w:color="auto"/>
              <w:right w:val="single" w:sz="4" w:space="0" w:color="auto"/>
            </w:tcBorders>
            <w:noWrap/>
            <w:vAlign w:val="center"/>
          </w:tcPr>
          <w:p w14:paraId="1C6366E2"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時</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14:paraId="2C6E9FE1"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委員</w:t>
            </w:r>
          </w:p>
          <w:p w14:paraId="2AF841EC"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簽章</w:t>
            </w:r>
          </w:p>
        </w:tc>
        <w:tc>
          <w:tcPr>
            <w:tcW w:w="750" w:type="dxa"/>
            <w:tcBorders>
              <w:top w:val="thinThickMediumGap" w:sz="24" w:space="0" w:color="auto"/>
              <w:left w:val="single" w:sz="4" w:space="0" w:color="auto"/>
              <w:right w:val="thickThinMediumGap" w:sz="24" w:space="0" w:color="auto"/>
            </w:tcBorders>
            <w:noWrap/>
            <w:vAlign w:val="center"/>
          </w:tcPr>
          <w:p w14:paraId="1105C3A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備註</w:t>
            </w:r>
          </w:p>
        </w:tc>
      </w:tr>
      <w:tr w:rsidR="0033131E" w:rsidRPr="003631B6" w14:paraId="35ED04B9" w14:textId="77777777" w:rsidTr="005071FB">
        <w:trPr>
          <w:cantSplit/>
          <w:trHeight w:val="570"/>
        </w:trPr>
        <w:tc>
          <w:tcPr>
            <w:tcW w:w="6863" w:type="dxa"/>
            <w:gridSpan w:val="3"/>
            <w:vMerge/>
            <w:tcBorders>
              <w:left w:val="thinThickMediumGap" w:sz="24" w:space="0" w:color="auto"/>
              <w:right w:val="thickThinMediumGap" w:sz="24" w:space="0" w:color="auto"/>
            </w:tcBorders>
            <w:noWrap/>
          </w:tcPr>
          <w:p w14:paraId="1FDC8001" w14:textId="77777777" w:rsidR="0033131E" w:rsidRPr="003631B6" w:rsidRDefault="0033131E" w:rsidP="005071FB">
            <w:pPr>
              <w:adjustRightInd w:val="0"/>
              <w:spacing w:line="0" w:lineRule="atLeast"/>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69276CA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val="restart"/>
            <w:tcBorders>
              <w:top w:val="single" w:sz="4" w:space="0" w:color="auto"/>
              <w:left w:val="nil"/>
              <w:right w:val="single" w:sz="4" w:space="0" w:color="auto"/>
            </w:tcBorders>
            <w:noWrap/>
            <w:vAlign w:val="center"/>
          </w:tcPr>
          <w:p w14:paraId="287FDE51" w14:textId="77777777" w:rsidR="00924463" w:rsidRPr="00924463" w:rsidRDefault="00BF3255" w:rsidP="005071FB">
            <w:pPr>
              <w:adjustRightInd w:val="0"/>
              <w:spacing w:line="0" w:lineRule="atLeast"/>
              <w:jc w:val="center"/>
              <w:textAlignment w:val="baseline"/>
              <w:rPr>
                <w:rFonts w:ascii="標楷體" w:eastAsia="標楷體" w:hAnsi="標楷體"/>
                <w:kern w:val="0"/>
                <w:szCs w:val="24"/>
              </w:rPr>
            </w:pPr>
            <w:r w:rsidRPr="00924463">
              <w:rPr>
                <w:rFonts w:ascii="標楷體" w:eastAsia="標楷體" w:hAnsi="標楷體" w:hint="eastAsia"/>
                <w:kern w:val="0"/>
                <w:szCs w:val="24"/>
              </w:rPr>
              <w:t>第</w:t>
            </w:r>
            <w:r w:rsidR="00317CBC">
              <w:rPr>
                <w:rFonts w:ascii="標楷體" w:eastAsia="標楷體" w:hAnsi="標楷體" w:hint="eastAsia"/>
                <w:kern w:val="0"/>
                <w:szCs w:val="24"/>
              </w:rPr>
              <w:t xml:space="preserve">   </w:t>
            </w:r>
            <w:r w:rsidRPr="00924463">
              <w:rPr>
                <w:rFonts w:ascii="標楷體" w:eastAsia="標楷體" w:hAnsi="標楷體" w:hint="eastAsia"/>
                <w:kern w:val="0"/>
                <w:szCs w:val="24"/>
              </w:rPr>
              <w:t>招</w:t>
            </w:r>
            <w:r w:rsidR="00924463">
              <w:rPr>
                <w:rFonts w:ascii="標楷體" w:eastAsia="標楷體" w:hAnsi="標楷體" w:hint="eastAsia"/>
                <w:kern w:val="0"/>
                <w:szCs w:val="24"/>
              </w:rPr>
              <w:t>:</w:t>
            </w:r>
          </w:p>
          <w:p w14:paraId="4C80A43D" w14:textId="77777777" w:rsidR="00317CBC" w:rsidRDefault="0033131E" w:rsidP="005071FB">
            <w:pPr>
              <w:adjustRightInd w:val="0"/>
              <w:spacing w:line="0" w:lineRule="atLeast"/>
              <w:jc w:val="center"/>
              <w:textAlignment w:val="baseline"/>
              <w:rPr>
                <w:rFonts w:ascii="Times New Roman" w:eastAsia="標楷體" w:hAnsi="Times New Roman"/>
                <w:color w:val="000000"/>
                <w:kern w:val="0"/>
                <w:szCs w:val="24"/>
              </w:rPr>
            </w:pPr>
            <w:r w:rsidRPr="00924463">
              <w:rPr>
                <w:rFonts w:ascii="Times New Roman" w:eastAsia="標楷體" w:hAnsi="Times New Roman" w:hint="eastAsia"/>
                <w:color w:val="000000"/>
                <w:kern w:val="0"/>
                <w:szCs w:val="24"/>
              </w:rPr>
              <w:t>年</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月</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日</w:t>
            </w:r>
          </w:p>
          <w:p w14:paraId="7E2997B1" w14:textId="77777777" w:rsidR="0033131E" w:rsidRPr="00924463" w:rsidRDefault="0033131E" w:rsidP="005071FB">
            <w:pPr>
              <w:adjustRightInd w:val="0"/>
              <w:spacing w:line="0" w:lineRule="atLeast"/>
              <w:jc w:val="center"/>
              <w:textAlignment w:val="baseline"/>
              <w:rPr>
                <w:rFonts w:ascii="Times New Roman" w:eastAsia="標楷體" w:hAnsi="Times New Roman"/>
                <w:color w:val="000000"/>
                <w:kern w:val="0"/>
                <w:szCs w:val="24"/>
              </w:rPr>
            </w:pPr>
            <w:r w:rsidRPr="00924463">
              <w:rPr>
                <w:rFonts w:ascii="Times New Roman" w:eastAsia="標楷體" w:hAnsi="Times New Roman" w:hint="eastAsia"/>
                <w:color w:val="000000"/>
                <w:kern w:val="0"/>
                <w:szCs w:val="24"/>
              </w:rPr>
              <w:t>(</w:t>
            </w:r>
            <w:r w:rsidRPr="00924463">
              <w:rPr>
                <w:rFonts w:ascii="Times New Roman" w:eastAsia="標楷體" w:hAnsi="Times New Roman" w:hint="eastAsia"/>
                <w:color w:val="000000"/>
                <w:kern w:val="0"/>
                <w:szCs w:val="24"/>
              </w:rPr>
              <w:t>星期</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w:t>
            </w:r>
          </w:p>
          <w:p w14:paraId="1CAD51D8"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489" w:type="dxa"/>
            <w:gridSpan w:val="2"/>
            <w:tcBorders>
              <w:top w:val="single" w:sz="4" w:space="0" w:color="auto"/>
              <w:left w:val="single" w:sz="4" w:space="0" w:color="auto"/>
              <w:bottom w:val="single" w:sz="4" w:space="0" w:color="auto"/>
              <w:right w:val="single" w:sz="4" w:space="0" w:color="auto"/>
            </w:tcBorders>
            <w:noWrap/>
            <w:vAlign w:val="center"/>
          </w:tcPr>
          <w:p w14:paraId="40299EB7"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試務說明</w:t>
            </w:r>
          </w:p>
        </w:tc>
        <w:tc>
          <w:tcPr>
            <w:tcW w:w="1551" w:type="dxa"/>
            <w:tcBorders>
              <w:top w:val="single" w:sz="4" w:space="0" w:color="auto"/>
              <w:left w:val="single" w:sz="4" w:space="0" w:color="auto"/>
              <w:bottom w:val="single" w:sz="4" w:space="0" w:color="auto"/>
              <w:right w:val="single" w:sz="4" w:space="0" w:color="auto"/>
            </w:tcBorders>
            <w:vAlign w:val="center"/>
          </w:tcPr>
          <w:p w14:paraId="17BAA4C1" w14:textId="77777777" w:rsidR="0033131E" w:rsidRPr="003631B6" w:rsidRDefault="007E3DC4"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標楷體" w:eastAsia="標楷體" w:hAnsi="標楷體" w:hint="eastAsia"/>
                <w:color w:val="000000"/>
                <w:kern w:val="0"/>
                <w:sz w:val="32"/>
                <w:szCs w:val="20"/>
              </w:rPr>
              <w:t>9</w:t>
            </w:r>
            <w:r w:rsidR="0033131E" w:rsidRPr="003631B6">
              <w:rPr>
                <w:rFonts w:ascii="標楷體" w:eastAsia="標楷體" w:hAnsi="標楷體" w:hint="eastAsia"/>
                <w:color w:val="000000"/>
                <w:kern w:val="0"/>
                <w:sz w:val="32"/>
                <w:szCs w:val="20"/>
              </w:rPr>
              <w:t>：50</w:t>
            </w:r>
          </w:p>
        </w:tc>
        <w:tc>
          <w:tcPr>
            <w:tcW w:w="1041" w:type="dxa"/>
            <w:vMerge w:val="restart"/>
            <w:tcBorders>
              <w:top w:val="single" w:sz="4" w:space="0" w:color="auto"/>
              <w:left w:val="single" w:sz="4" w:space="0" w:color="auto"/>
              <w:right w:val="single" w:sz="4" w:space="0" w:color="auto"/>
              <w:tr2bl w:val="single" w:sz="4" w:space="0" w:color="auto"/>
            </w:tcBorders>
            <w:noWrap/>
          </w:tcPr>
          <w:p w14:paraId="6E4F448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14:paraId="72049C4C" w14:textId="77777777" w:rsidR="0033131E" w:rsidRPr="003631B6" w:rsidRDefault="0033131E" w:rsidP="005071FB">
            <w:pPr>
              <w:adjustRightInd w:val="0"/>
              <w:spacing w:line="0" w:lineRule="atLeast"/>
              <w:ind w:left="113" w:right="113"/>
              <w:jc w:val="center"/>
              <w:textAlignment w:val="baseline"/>
              <w:rPr>
                <w:rFonts w:ascii="Times New Roman" w:eastAsia="標楷體" w:hAnsi="Times New Roman"/>
                <w:color w:val="000000"/>
                <w:kern w:val="0"/>
                <w:szCs w:val="24"/>
              </w:rPr>
            </w:pPr>
          </w:p>
        </w:tc>
      </w:tr>
      <w:tr w:rsidR="0033131E" w:rsidRPr="003631B6" w14:paraId="42240915" w14:textId="77777777" w:rsidTr="005071FB">
        <w:trPr>
          <w:cantSplit/>
          <w:trHeight w:val="570"/>
        </w:trPr>
        <w:tc>
          <w:tcPr>
            <w:tcW w:w="6863" w:type="dxa"/>
            <w:gridSpan w:val="3"/>
            <w:vMerge/>
            <w:tcBorders>
              <w:left w:val="thinThickMediumGap" w:sz="24" w:space="0" w:color="auto"/>
              <w:bottom w:val="nil"/>
              <w:right w:val="thickThinMediumGap" w:sz="24" w:space="0" w:color="auto"/>
            </w:tcBorders>
            <w:noWrap/>
          </w:tcPr>
          <w:p w14:paraId="60DB0373" w14:textId="77777777" w:rsidR="0033131E" w:rsidRPr="003631B6" w:rsidRDefault="0033131E" w:rsidP="005071FB">
            <w:pPr>
              <w:adjustRightInd w:val="0"/>
              <w:spacing w:line="0" w:lineRule="atLeast"/>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4D202F3D"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right w:val="single" w:sz="4" w:space="0" w:color="auto"/>
            </w:tcBorders>
            <w:noWrap/>
            <w:vAlign w:val="center"/>
          </w:tcPr>
          <w:p w14:paraId="66C1168B"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489" w:type="dxa"/>
            <w:gridSpan w:val="2"/>
            <w:tcBorders>
              <w:top w:val="single" w:sz="4" w:space="0" w:color="auto"/>
              <w:left w:val="single" w:sz="4" w:space="0" w:color="auto"/>
              <w:bottom w:val="single" w:sz="4" w:space="0" w:color="auto"/>
              <w:right w:val="single" w:sz="4" w:space="0" w:color="auto"/>
            </w:tcBorders>
            <w:noWrap/>
            <w:vAlign w:val="center"/>
          </w:tcPr>
          <w:p w14:paraId="188AB51B"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預</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備</w:t>
            </w:r>
          </w:p>
        </w:tc>
        <w:tc>
          <w:tcPr>
            <w:tcW w:w="1551" w:type="dxa"/>
            <w:tcBorders>
              <w:top w:val="single" w:sz="4" w:space="0" w:color="auto"/>
              <w:left w:val="single" w:sz="4" w:space="0" w:color="auto"/>
              <w:bottom w:val="single" w:sz="4" w:space="0" w:color="auto"/>
              <w:right w:val="single" w:sz="4" w:space="0" w:color="auto"/>
            </w:tcBorders>
            <w:vAlign w:val="center"/>
          </w:tcPr>
          <w:p w14:paraId="1C5281C9" w14:textId="77777777" w:rsidR="0033131E" w:rsidRPr="003631B6" w:rsidRDefault="007E3DC4"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10</w:t>
            </w:r>
            <w:r w:rsidR="0033131E" w:rsidRPr="003631B6">
              <w:rPr>
                <w:rFonts w:ascii="Times New Roman" w:eastAsia="標楷體" w:hAnsi="Times New Roman" w:hint="eastAsia"/>
                <w:color w:val="000000"/>
                <w:kern w:val="0"/>
                <w:sz w:val="32"/>
                <w:szCs w:val="20"/>
              </w:rPr>
              <w:t>：</w:t>
            </w:r>
            <w:r w:rsidR="0033131E" w:rsidRPr="003631B6">
              <w:rPr>
                <w:rFonts w:ascii="Times New Roman" w:eastAsia="標楷體" w:hAnsi="Times New Roman" w:hint="eastAsia"/>
                <w:color w:val="000000"/>
                <w:kern w:val="0"/>
                <w:sz w:val="32"/>
                <w:szCs w:val="20"/>
              </w:rPr>
              <w:t>00</w:t>
            </w:r>
          </w:p>
        </w:tc>
        <w:tc>
          <w:tcPr>
            <w:tcW w:w="1041" w:type="dxa"/>
            <w:vMerge/>
            <w:tcBorders>
              <w:left w:val="single" w:sz="4" w:space="0" w:color="auto"/>
              <w:right w:val="single" w:sz="4" w:space="0" w:color="auto"/>
              <w:tr2bl w:val="single" w:sz="4" w:space="0" w:color="auto"/>
            </w:tcBorders>
            <w:noWrap/>
          </w:tcPr>
          <w:p w14:paraId="2449BF9B"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right w:val="thickThinMediumGap" w:sz="24" w:space="0" w:color="auto"/>
            </w:tcBorders>
            <w:noWrap/>
            <w:vAlign w:val="center"/>
          </w:tcPr>
          <w:p w14:paraId="3C487101" w14:textId="77777777" w:rsidR="0033131E" w:rsidRPr="003631B6" w:rsidRDefault="0033131E" w:rsidP="005071FB">
            <w:pPr>
              <w:adjustRightInd w:val="0"/>
              <w:spacing w:line="0" w:lineRule="atLeast"/>
              <w:jc w:val="center"/>
              <w:textAlignment w:val="baseline"/>
              <w:rPr>
                <w:rFonts w:ascii="標楷體" w:eastAsia="標楷體" w:hAnsi="標楷體"/>
                <w:color w:val="000000"/>
                <w:kern w:val="0"/>
                <w:szCs w:val="24"/>
              </w:rPr>
            </w:pPr>
          </w:p>
        </w:tc>
      </w:tr>
      <w:tr w:rsidR="00C23E6D" w:rsidRPr="003631B6" w14:paraId="2FBC393B" w14:textId="77777777" w:rsidTr="005071FB">
        <w:trPr>
          <w:cantSplit/>
          <w:trHeight w:val="810"/>
        </w:trPr>
        <w:tc>
          <w:tcPr>
            <w:tcW w:w="2612" w:type="dxa"/>
            <w:tcBorders>
              <w:top w:val="single" w:sz="4" w:space="0" w:color="auto"/>
              <w:left w:val="thinThickMediumGap" w:sz="24" w:space="0" w:color="auto"/>
            </w:tcBorders>
            <w:noWrap/>
            <w:vAlign w:val="center"/>
          </w:tcPr>
          <w:p w14:paraId="7B7D3CAC" w14:textId="77777777" w:rsidR="00C23E6D" w:rsidRPr="003631B6" w:rsidRDefault="00C23E6D" w:rsidP="005071FB">
            <w:pPr>
              <w:adjustRightInd w:val="0"/>
              <w:spacing w:line="0" w:lineRule="atLeast"/>
              <w:jc w:val="center"/>
              <w:textAlignment w:val="baseline"/>
              <w:rPr>
                <w:rFonts w:ascii="Times New Roman" w:eastAsia="標楷體" w:hAnsi="Times New Roman"/>
                <w:color w:val="000000"/>
                <w:spacing w:val="-20"/>
                <w:kern w:val="0"/>
                <w:sz w:val="34"/>
                <w:szCs w:val="20"/>
              </w:rPr>
            </w:pPr>
            <w:r w:rsidRPr="003631B6">
              <w:rPr>
                <w:rFonts w:ascii="Times New Roman" w:eastAsia="標楷體" w:hAnsi="Times New Roman" w:hint="eastAsia"/>
                <w:color w:val="000000"/>
                <w:spacing w:val="-20"/>
                <w:kern w:val="0"/>
                <w:sz w:val="34"/>
                <w:szCs w:val="20"/>
              </w:rPr>
              <w:t>姓</w:t>
            </w:r>
            <w:r w:rsidRPr="003631B6">
              <w:rPr>
                <w:rFonts w:ascii="Times New Roman" w:eastAsia="標楷體" w:hAnsi="Times New Roman" w:hint="eastAsia"/>
                <w:color w:val="000000"/>
                <w:spacing w:val="-20"/>
                <w:kern w:val="0"/>
                <w:sz w:val="34"/>
                <w:szCs w:val="20"/>
              </w:rPr>
              <w:t xml:space="preserve"> </w:t>
            </w:r>
            <w:r w:rsidRPr="003631B6">
              <w:rPr>
                <w:rFonts w:ascii="Times New Roman" w:eastAsia="標楷體" w:hAnsi="Times New Roman" w:hint="eastAsia"/>
                <w:color w:val="000000"/>
                <w:spacing w:val="-20"/>
                <w:kern w:val="0"/>
                <w:sz w:val="34"/>
                <w:szCs w:val="20"/>
              </w:rPr>
              <w:t>名</w:t>
            </w:r>
          </w:p>
        </w:tc>
        <w:tc>
          <w:tcPr>
            <w:tcW w:w="4251" w:type="dxa"/>
            <w:gridSpan w:val="2"/>
            <w:tcBorders>
              <w:right w:val="thickThinMediumGap" w:sz="24" w:space="0" w:color="auto"/>
            </w:tcBorders>
            <w:noWrap/>
            <w:vAlign w:val="center"/>
          </w:tcPr>
          <w:p w14:paraId="0E8D8EB8" w14:textId="77777777" w:rsidR="00C23E6D" w:rsidRPr="003631B6" w:rsidRDefault="00C23E6D" w:rsidP="005071FB">
            <w:pPr>
              <w:adjustRightInd w:val="0"/>
              <w:spacing w:line="0" w:lineRule="atLeast"/>
              <w:jc w:val="center"/>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67A8E29D"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right w:val="single" w:sz="4" w:space="0" w:color="auto"/>
            </w:tcBorders>
            <w:noWrap/>
          </w:tcPr>
          <w:p w14:paraId="550A7C99" w14:textId="77777777" w:rsidR="00C23E6D" w:rsidRPr="003631B6" w:rsidRDefault="00C23E6D"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val="restart"/>
            <w:tcBorders>
              <w:left w:val="single" w:sz="4" w:space="0" w:color="auto"/>
              <w:right w:val="single" w:sz="4" w:space="0" w:color="auto"/>
            </w:tcBorders>
            <w:noWrap/>
            <w:vAlign w:val="center"/>
          </w:tcPr>
          <w:p w14:paraId="0E5AD213" w14:textId="77777777" w:rsidR="00C23E6D"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試教</w:t>
            </w:r>
          </w:p>
        </w:tc>
        <w:tc>
          <w:tcPr>
            <w:tcW w:w="1560" w:type="dxa"/>
            <w:gridSpan w:val="2"/>
            <w:vMerge w:val="restart"/>
            <w:tcBorders>
              <w:left w:val="single" w:sz="4" w:space="0" w:color="auto"/>
              <w:right w:val="single" w:sz="4" w:space="0" w:color="auto"/>
            </w:tcBorders>
            <w:vAlign w:val="center"/>
          </w:tcPr>
          <w:p w14:paraId="4D39EA3C" w14:textId="77777777" w:rsidR="00C23E6D" w:rsidRPr="003631B6" w:rsidRDefault="007E3DC4" w:rsidP="005071FB">
            <w:pPr>
              <w:adjustRightInd w:val="0"/>
              <w:spacing w:line="360" w:lineRule="atLeast"/>
              <w:jc w:val="center"/>
              <w:textAlignment w:val="baseline"/>
              <w:rPr>
                <w:rFonts w:ascii="Times New Roman" w:eastAsia="標楷體" w:hAnsi="Times New Roman"/>
                <w:color w:val="000000"/>
                <w:kern w:val="0"/>
                <w:sz w:val="32"/>
                <w:szCs w:val="32"/>
              </w:rPr>
            </w:pPr>
            <w:r>
              <w:rPr>
                <w:rFonts w:ascii="Times New Roman" w:eastAsia="標楷體" w:hAnsi="Times New Roman" w:hint="eastAsia"/>
                <w:color w:val="000000"/>
                <w:kern w:val="0"/>
                <w:sz w:val="32"/>
                <w:szCs w:val="32"/>
              </w:rPr>
              <w:t>10</w:t>
            </w:r>
            <w:r w:rsidR="00C23E6D" w:rsidRPr="003631B6">
              <w:rPr>
                <w:rFonts w:ascii="Times New Roman" w:eastAsia="標楷體" w:hAnsi="Times New Roman" w:hint="eastAsia"/>
                <w:color w:val="000000"/>
                <w:kern w:val="0"/>
                <w:sz w:val="32"/>
                <w:szCs w:val="32"/>
              </w:rPr>
              <w:t>：</w:t>
            </w:r>
            <w:r w:rsidR="00C23E6D" w:rsidRPr="003631B6">
              <w:rPr>
                <w:rFonts w:ascii="Times New Roman" w:eastAsia="標楷體" w:hAnsi="Times New Roman" w:hint="eastAsia"/>
                <w:color w:val="000000"/>
                <w:kern w:val="0"/>
                <w:sz w:val="32"/>
                <w:szCs w:val="32"/>
              </w:rPr>
              <w:t>10</w:t>
            </w:r>
            <w:r w:rsidR="00C23E6D" w:rsidRPr="003631B6">
              <w:rPr>
                <w:rFonts w:ascii="Times New Roman" w:eastAsia="標楷體" w:hAnsi="Times New Roman" w:hint="eastAsia"/>
                <w:color w:val="000000"/>
                <w:kern w:val="0"/>
                <w:sz w:val="32"/>
                <w:szCs w:val="32"/>
              </w:rPr>
              <w:t>起</w:t>
            </w:r>
          </w:p>
        </w:tc>
        <w:tc>
          <w:tcPr>
            <w:tcW w:w="1041" w:type="dxa"/>
            <w:vMerge w:val="restart"/>
            <w:tcBorders>
              <w:left w:val="single" w:sz="4" w:space="0" w:color="auto"/>
              <w:right w:val="single" w:sz="4" w:space="0" w:color="auto"/>
            </w:tcBorders>
          </w:tcPr>
          <w:p w14:paraId="41DBD6A4"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right w:val="thickThinMediumGap" w:sz="24" w:space="0" w:color="auto"/>
            </w:tcBorders>
            <w:noWrap/>
          </w:tcPr>
          <w:p w14:paraId="29C61910"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r>
      <w:tr w:rsidR="005071FB" w:rsidRPr="003631B6" w14:paraId="3B3B26A7" w14:textId="77777777" w:rsidTr="005071FB">
        <w:trPr>
          <w:cantSplit/>
          <w:trHeight w:val="2573"/>
        </w:trPr>
        <w:tc>
          <w:tcPr>
            <w:tcW w:w="2612" w:type="dxa"/>
            <w:vMerge w:val="restart"/>
            <w:tcBorders>
              <w:left w:val="thinThickMediumGap" w:sz="24" w:space="0" w:color="auto"/>
            </w:tcBorders>
            <w:noWrap/>
            <w:vAlign w:val="center"/>
          </w:tcPr>
          <w:p w14:paraId="62EC4BAC"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1D094D">
              <w:rPr>
                <w:rFonts w:ascii="標楷體" w:eastAsia="標楷體" w:hAnsi="標楷體" w:hint="eastAsia"/>
                <w:kern w:val="0"/>
                <w:sz w:val="28"/>
                <w:szCs w:val="20"/>
              </w:rPr>
              <w:t>（黏貼2吋照片）</w:t>
            </w:r>
          </w:p>
        </w:tc>
        <w:tc>
          <w:tcPr>
            <w:tcW w:w="992" w:type="dxa"/>
            <w:vMerge w:val="restart"/>
            <w:tcBorders>
              <w:right w:val="single" w:sz="4" w:space="0" w:color="auto"/>
            </w:tcBorders>
            <w:noWrap/>
            <w:vAlign w:val="center"/>
          </w:tcPr>
          <w:p w14:paraId="1E1FEB04"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抽籤</w:t>
            </w:r>
          </w:p>
          <w:p w14:paraId="4987B0A6"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序號</w:t>
            </w:r>
          </w:p>
          <w:p w14:paraId="7590B2FB" w14:textId="77777777" w:rsidR="005071FB" w:rsidRPr="003631B6" w:rsidRDefault="005071FB" w:rsidP="005071FB">
            <w:pPr>
              <w:adjustRightInd w:val="0"/>
              <w:spacing w:line="0" w:lineRule="atLeast"/>
              <w:jc w:val="center"/>
              <w:textAlignment w:val="baseline"/>
              <w:rPr>
                <w:rFonts w:ascii="標楷體" w:eastAsia="標楷體" w:hAnsi="標楷體"/>
                <w:kern w:val="0"/>
                <w:sz w:val="32"/>
                <w:szCs w:val="32"/>
              </w:rPr>
            </w:pPr>
          </w:p>
        </w:tc>
        <w:tc>
          <w:tcPr>
            <w:tcW w:w="3259" w:type="dxa"/>
            <w:vMerge w:val="restart"/>
            <w:tcBorders>
              <w:left w:val="single" w:sz="4" w:space="0" w:color="auto"/>
              <w:right w:val="thickThinMediumGap" w:sz="24" w:space="0" w:color="auto"/>
            </w:tcBorders>
            <w:vAlign w:val="center"/>
          </w:tcPr>
          <w:p w14:paraId="4B2F4FDA"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p w14:paraId="71174405" w14:textId="77777777" w:rsidR="005071FB" w:rsidRPr="003631B6" w:rsidRDefault="005071FB" w:rsidP="005071FB">
            <w:pPr>
              <w:adjustRightInd w:val="0"/>
              <w:spacing w:line="0" w:lineRule="atLeast"/>
              <w:textAlignment w:val="baseline"/>
              <w:rPr>
                <w:rFonts w:ascii="標楷體" w:eastAsia="標楷體" w:hAnsi="標楷體"/>
                <w:kern w:val="0"/>
                <w:sz w:val="32"/>
                <w:szCs w:val="32"/>
              </w:rPr>
            </w:pPr>
          </w:p>
        </w:tc>
        <w:tc>
          <w:tcPr>
            <w:tcW w:w="1077" w:type="dxa"/>
            <w:vMerge/>
            <w:tcBorders>
              <w:left w:val="nil"/>
              <w:bottom w:val="single" w:sz="4" w:space="0" w:color="auto"/>
              <w:right w:val="thinThickMediumGap" w:sz="24" w:space="0" w:color="auto"/>
            </w:tcBorders>
            <w:noWrap/>
          </w:tcPr>
          <w:p w14:paraId="24996E40"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single" w:sz="4" w:space="0" w:color="auto"/>
              <w:right w:val="single" w:sz="4" w:space="0" w:color="auto"/>
            </w:tcBorders>
            <w:noWrap/>
          </w:tcPr>
          <w:p w14:paraId="2D275F99" w14:textId="77777777" w:rsidR="005071FB" w:rsidRPr="003631B6" w:rsidRDefault="005071FB"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tcBorders>
              <w:left w:val="single" w:sz="4" w:space="0" w:color="auto"/>
              <w:bottom w:val="single" w:sz="4" w:space="0" w:color="auto"/>
              <w:right w:val="single" w:sz="4" w:space="0" w:color="auto"/>
            </w:tcBorders>
            <w:noWrap/>
            <w:vAlign w:val="center"/>
          </w:tcPr>
          <w:p w14:paraId="5A8B3BF5"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560" w:type="dxa"/>
            <w:gridSpan w:val="2"/>
            <w:vMerge/>
            <w:tcBorders>
              <w:left w:val="single" w:sz="4" w:space="0" w:color="auto"/>
              <w:bottom w:val="single" w:sz="4" w:space="0" w:color="auto"/>
              <w:right w:val="single" w:sz="4" w:space="0" w:color="auto"/>
            </w:tcBorders>
            <w:vAlign w:val="center"/>
          </w:tcPr>
          <w:p w14:paraId="2A881BDE"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32"/>
              </w:rPr>
            </w:pPr>
          </w:p>
        </w:tc>
        <w:tc>
          <w:tcPr>
            <w:tcW w:w="1041" w:type="dxa"/>
            <w:vMerge/>
            <w:tcBorders>
              <w:left w:val="single" w:sz="4" w:space="0" w:color="auto"/>
              <w:bottom w:val="single" w:sz="4" w:space="0" w:color="auto"/>
              <w:right w:val="single" w:sz="4" w:space="0" w:color="auto"/>
            </w:tcBorders>
          </w:tcPr>
          <w:p w14:paraId="42A1E2C6"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bottom w:val="single" w:sz="4" w:space="0" w:color="auto"/>
              <w:right w:val="thickThinMediumGap" w:sz="24" w:space="0" w:color="auto"/>
            </w:tcBorders>
            <w:noWrap/>
          </w:tcPr>
          <w:p w14:paraId="57859893"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r>
      <w:tr w:rsidR="005071FB" w:rsidRPr="003631B6" w14:paraId="27067BE7" w14:textId="77777777" w:rsidTr="005071FB">
        <w:trPr>
          <w:cantSplit/>
          <w:trHeight w:val="938"/>
        </w:trPr>
        <w:tc>
          <w:tcPr>
            <w:tcW w:w="2612" w:type="dxa"/>
            <w:vMerge/>
            <w:tcBorders>
              <w:left w:val="thinThickMediumGap" w:sz="24" w:space="0" w:color="auto"/>
              <w:bottom w:val="single" w:sz="4" w:space="0" w:color="auto"/>
            </w:tcBorders>
            <w:noWrap/>
            <w:vAlign w:val="center"/>
          </w:tcPr>
          <w:p w14:paraId="6746BA0B" w14:textId="77777777" w:rsidR="005071FB" w:rsidRPr="001D094D" w:rsidRDefault="005071FB" w:rsidP="005071FB">
            <w:pPr>
              <w:adjustRightInd w:val="0"/>
              <w:spacing w:line="0" w:lineRule="atLeast"/>
              <w:jc w:val="center"/>
              <w:textAlignment w:val="baseline"/>
              <w:rPr>
                <w:rFonts w:ascii="標楷體" w:eastAsia="標楷體" w:hAnsi="標楷體"/>
                <w:kern w:val="0"/>
                <w:sz w:val="28"/>
                <w:szCs w:val="20"/>
              </w:rPr>
            </w:pPr>
          </w:p>
        </w:tc>
        <w:tc>
          <w:tcPr>
            <w:tcW w:w="992" w:type="dxa"/>
            <w:vMerge/>
            <w:tcBorders>
              <w:bottom w:val="single" w:sz="4" w:space="0" w:color="auto"/>
              <w:right w:val="single" w:sz="4" w:space="0" w:color="auto"/>
            </w:tcBorders>
            <w:noWrap/>
            <w:vAlign w:val="center"/>
          </w:tcPr>
          <w:p w14:paraId="1F5C2EFC"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3259" w:type="dxa"/>
            <w:vMerge/>
            <w:tcBorders>
              <w:left w:val="single" w:sz="4" w:space="0" w:color="auto"/>
              <w:bottom w:val="single" w:sz="4" w:space="0" w:color="auto"/>
              <w:right w:val="thickThinMediumGap" w:sz="24" w:space="0" w:color="auto"/>
            </w:tcBorders>
            <w:vAlign w:val="center"/>
          </w:tcPr>
          <w:p w14:paraId="2E833E1C"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077" w:type="dxa"/>
            <w:vMerge/>
            <w:tcBorders>
              <w:left w:val="nil"/>
              <w:bottom w:val="single" w:sz="4" w:space="0" w:color="auto"/>
              <w:right w:val="thinThickMediumGap" w:sz="24" w:space="0" w:color="auto"/>
            </w:tcBorders>
            <w:noWrap/>
          </w:tcPr>
          <w:p w14:paraId="7BF2735D"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single" w:sz="4" w:space="0" w:color="auto"/>
              <w:right w:val="single" w:sz="4" w:space="0" w:color="auto"/>
            </w:tcBorders>
            <w:noWrap/>
          </w:tcPr>
          <w:p w14:paraId="1F40A3A9" w14:textId="77777777" w:rsidR="005071FB" w:rsidRPr="003631B6" w:rsidRDefault="005071FB"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val="restart"/>
            <w:tcBorders>
              <w:left w:val="single" w:sz="4" w:space="0" w:color="auto"/>
              <w:bottom w:val="single" w:sz="4" w:space="0" w:color="auto"/>
              <w:right w:val="single" w:sz="4" w:space="0" w:color="auto"/>
            </w:tcBorders>
            <w:noWrap/>
            <w:vAlign w:val="center"/>
          </w:tcPr>
          <w:p w14:paraId="0DD33B07"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口試</w:t>
            </w:r>
          </w:p>
        </w:tc>
        <w:tc>
          <w:tcPr>
            <w:tcW w:w="1560" w:type="dxa"/>
            <w:gridSpan w:val="2"/>
            <w:vMerge w:val="restart"/>
            <w:tcBorders>
              <w:left w:val="single" w:sz="4" w:space="0" w:color="auto"/>
              <w:bottom w:val="single" w:sz="4" w:space="0" w:color="auto"/>
              <w:right w:val="single" w:sz="4" w:space="0" w:color="auto"/>
            </w:tcBorders>
            <w:vAlign w:val="center"/>
          </w:tcPr>
          <w:p w14:paraId="7B8C2A98" w14:textId="77777777" w:rsidR="00863214" w:rsidRPr="00863214" w:rsidRDefault="00863214" w:rsidP="00863214">
            <w:pPr>
              <w:adjustRightInd w:val="0"/>
              <w:spacing w:line="0" w:lineRule="atLeast"/>
              <w:jc w:val="center"/>
              <w:textAlignment w:val="baseline"/>
              <w:rPr>
                <w:rFonts w:ascii="Times New Roman" w:eastAsia="標楷體" w:hAnsi="Times New Roman"/>
                <w:color w:val="000000"/>
                <w:kern w:val="0"/>
                <w:sz w:val="32"/>
                <w:szCs w:val="32"/>
              </w:rPr>
            </w:pPr>
            <w:r w:rsidRPr="00863214">
              <w:rPr>
                <w:rFonts w:ascii="Times New Roman" w:eastAsia="標楷體" w:hAnsi="Times New Roman" w:hint="eastAsia"/>
                <w:color w:val="000000"/>
                <w:kern w:val="0"/>
                <w:sz w:val="32"/>
                <w:szCs w:val="32"/>
              </w:rPr>
              <w:t>依人數</w:t>
            </w:r>
          </w:p>
          <w:p w14:paraId="4B4B0C1E" w14:textId="77777777" w:rsidR="005071FB" w:rsidRPr="003631B6" w:rsidRDefault="00863214" w:rsidP="00863214">
            <w:pPr>
              <w:adjustRightInd w:val="0"/>
              <w:spacing w:line="0" w:lineRule="atLeast"/>
              <w:jc w:val="center"/>
              <w:textAlignment w:val="baseline"/>
              <w:rPr>
                <w:rFonts w:ascii="Times New Roman" w:eastAsia="標楷體" w:hAnsi="Times New Roman"/>
                <w:color w:val="000000"/>
                <w:kern w:val="0"/>
                <w:sz w:val="32"/>
                <w:szCs w:val="32"/>
              </w:rPr>
            </w:pPr>
            <w:r w:rsidRPr="00863214">
              <w:rPr>
                <w:rFonts w:ascii="Times New Roman" w:eastAsia="標楷體" w:hAnsi="Times New Roman" w:hint="eastAsia"/>
                <w:color w:val="000000"/>
                <w:kern w:val="0"/>
                <w:sz w:val="32"/>
                <w:szCs w:val="32"/>
              </w:rPr>
              <w:t>現場公告</w:t>
            </w:r>
          </w:p>
        </w:tc>
        <w:tc>
          <w:tcPr>
            <w:tcW w:w="1041" w:type="dxa"/>
            <w:vMerge w:val="restart"/>
            <w:tcBorders>
              <w:left w:val="single" w:sz="4" w:space="0" w:color="auto"/>
              <w:bottom w:val="single" w:sz="4" w:space="0" w:color="auto"/>
              <w:right w:val="single" w:sz="4" w:space="0" w:color="auto"/>
            </w:tcBorders>
          </w:tcPr>
          <w:p w14:paraId="191CC154"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val="restart"/>
            <w:tcBorders>
              <w:left w:val="single" w:sz="4" w:space="0" w:color="auto"/>
              <w:bottom w:val="single" w:sz="4" w:space="0" w:color="auto"/>
              <w:right w:val="thickThinMediumGap" w:sz="24" w:space="0" w:color="auto"/>
            </w:tcBorders>
            <w:noWrap/>
          </w:tcPr>
          <w:p w14:paraId="7F31729A"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r>
      <w:tr w:rsidR="00C23E6D" w:rsidRPr="003631B6" w14:paraId="2385686B" w14:textId="77777777" w:rsidTr="005071FB">
        <w:trPr>
          <w:cantSplit/>
          <w:trHeight w:val="1766"/>
        </w:trPr>
        <w:tc>
          <w:tcPr>
            <w:tcW w:w="6863" w:type="dxa"/>
            <w:gridSpan w:val="3"/>
            <w:tcBorders>
              <w:left w:val="thinThickMediumGap" w:sz="24" w:space="0" w:color="auto"/>
              <w:bottom w:val="thickThinMediumGap" w:sz="24" w:space="0" w:color="auto"/>
              <w:right w:val="thickThinMediumGap" w:sz="24" w:space="0" w:color="auto"/>
            </w:tcBorders>
            <w:noWrap/>
          </w:tcPr>
          <w:p w14:paraId="3ECC0D6E"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28"/>
                <w:szCs w:val="20"/>
              </w:rPr>
            </w:pPr>
            <w:r w:rsidRPr="003631B6">
              <w:rPr>
                <w:rFonts w:ascii="Times New Roman" w:eastAsia="標楷體" w:hAnsi="Times New Roman" w:hint="eastAsia"/>
                <w:color w:val="000000"/>
                <w:kern w:val="0"/>
                <w:sz w:val="28"/>
                <w:szCs w:val="20"/>
              </w:rPr>
              <w:t>注意：</w:t>
            </w:r>
          </w:p>
          <w:p w14:paraId="352C1DDD" w14:textId="77777777" w:rsidR="00C23E6D" w:rsidRPr="003631B6" w:rsidRDefault="00C23E6D" w:rsidP="005071FB">
            <w:pPr>
              <w:adjustRightInd w:val="0"/>
              <w:spacing w:line="0" w:lineRule="atLeast"/>
              <w:ind w:firstLineChars="100" w:firstLine="280"/>
              <w:textAlignment w:val="baseline"/>
              <w:rPr>
                <w:rFonts w:ascii="Times New Roman" w:eastAsia="標楷體" w:hAnsi="Times New Roman"/>
                <w:color w:val="000000"/>
                <w:kern w:val="0"/>
                <w:sz w:val="28"/>
                <w:szCs w:val="20"/>
              </w:rPr>
            </w:pPr>
            <w:r w:rsidRPr="003631B6">
              <w:rPr>
                <w:rFonts w:ascii="Times New Roman" w:eastAsia="標楷體" w:hAnsi="Times New Roman" w:hint="eastAsia"/>
                <w:color w:val="000000"/>
                <w:kern w:val="0"/>
                <w:sz w:val="28"/>
                <w:szCs w:val="20"/>
              </w:rPr>
              <w:t>1.</w:t>
            </w:r>
            <w:r w:rsidRPr="003631B6">
              <w:rPr>
                <w:rFonts w:ascii="Times New Roman" w:eastAsia="標楷體" w:hAnsi="Times New Roman" w:hint="eastAsia"/>
                <w:color w:val="000000"/>
                <w:kern w:val="0"/>
                <w:sz w:val="28"/>
                <w:szCs w:val="20"/>
              </w:rPr>
              <w:t>無准考證不得入場。</w:t>
            </w:r>
          </w:p>
          <w:p w14:paraId="78826626"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28"/>
                <w:szCs w:val="20"/>
              </w:rPr>
              <w:t xml:space="preserve">  </w:t>
            </w:r>
            <w:r w:rsidRPr="003631B6">
              <w:rPr>
                <w:rFonts w:ascii="Times New Roman" w:eastAsia="標楷體" w:hAnsi="Times New Roman" w:hint="eastAsia"/>
                <w:color w:val="000000"/>
                <w:kern w:val="0"/>
                <w:sz w:val="28"/>
                <w:szCs w:val="20"/>
              </w:rPr>
              <w:t>2.</w:t>
            </w:r>
            <w:r w:rsidRPr="003631B6">
              <w:rPr>
                <w:rFonts w:ascii="Times New Roman" w:eastAsia="標楷體" w:hAnsi="Times New Roman" w:hint="eastAsia"/>
                <w:color w:val="000000"/>
                <w:kern w:val="0"/>
                <w:sz w:val="28"/>
                <w:szCs w:val="20"/>
              </w:rPr>
              <w:t>本證請妥為保管，錄取報到時繳驗本證。</w:t>
            </w:r>
          </w:p>
        </w:tc>
        <w:tc>
          <w:tcPr>
            <w:tcW w:w="1077" w:type="dxa"/>
            <w:vMerge/>
            <w:tcBorders>
              <w:left w:val="nil"/>
              <w:bottom w:val="nil"/>
              <w:right w:val="thinThickMediumGap" w:sz="24" w:space="0" w:color="auto"/>
            </w:tcBorders>
            <w:noWrap/>
          </w:tcPr>
          <w:p w14:paraId="3D95A8DB"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thickThinMediumGap" w:sz="24" w:space="0" w:color="auto"/>
              <w:right w:val="single" w:sz="4" w:space="0" w:color="auto"/>
            </w:tcBorders>
            <w:noWrap/>
          </w:tcPr>
          <w:p w14:paraId="317BA683"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0" w:type="dxa"/>
            <w:vMerge/>
            <w:tcBorders>
              <w:left w:val="single" w:sz="4" w:space="0" w:color="auto"/>
              <w:bottom w:val="thickThinMediumGap" w:sz="24" w:space="0" w:color="auto"/>
              <w:right w:val="single" w:sz="4" w:space="0" w:color="auto"/>
            </w:tcBorders>
            <w:noWrap/>
          </w:tcPr>
          <w:p w14:paraId="6FAFB7F8"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560" w:type="dxa"/>
            <w:gridSpan w:val="2"/>
            <w:vMerge/>
            <w:tcBorders>
              <w:left w:val="single" w:sz="4" w:space="0" w:color="auto"/>
              <w:bottom w:val="thickThinMediumGap" w:sz="24" w:space="0" w:color="auto"/>
              <w:right w:val="single" w:sz="4" w:space="0" w:color="auto"/>
            </w:tcBorders>
          </w:tcPr>
          <w:p w14:paraId="433190C4"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041" w:type="dxa"/>
            <w:vMerge/>
            <w:tcBorders>
              <w:left w:val="single" w:sz="4" w:space="0" w:color="auto"/>
              <w:bottom w:val="thickThinMediumGap" w:sz="24" w:space="0" w:color="auto"/>
              <w:right w:val="single" w:sz="4" w:space="0" w:color="auto"/>
            </w:tcBorders>
            <w:noWrap/>
            <w:textDirection w:val="tbRlV"/>
          </w:tcPr>
          <w:p w14:paraId="5F8B89CA"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bottom w:val="thickThinMediumGap" w:sz="24" w:space="0" w:color="auto"/>
              <w:right w:val="thickThinMediumGap" w:sz="24" w:space="0" w:color="auto"/>
            </w:tcBorders>
            <w:noWrap/>
          </w:tcPr>
          <w:p w14:paraId="0731FB61"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r>
    </w:tbl>
    <w:p w14:paraId="5003A2D8" w14:textId="77777777" w:rsidR="005D2C9A" w:rsidRPr="005D2C9A" w:rsidRDefault="005D2C9A" w:rsidP="005D2C9A">
      <w:pPr>
        <w:rPr>
          <w:vanish/>
        </w:rPr>
      </w:pPr>
    </w:p>
    <w:tbl>
      <w:tblPr>
        <w:tblpPr w:leftFromText="180" w:rightFromText="180" w:vertAnchor="text" w:horzAnchor="margin" w:tblpXSpec="center" w:tblpY="183"/>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720"/>
      </w:tblGrid>
      <w:tr w:rsidR="00C23E6D" w:rsidRPr="0033131E" w14:paraId="76C99189" w14:textId="77777777" w:rsidTr="00AA0A93">
        <w:trPr>
          <w:trHeight w:val="773"/>
        </w:trPr>
        <w:tc>
          <w:tcPr>
            <w:tcW w:w="2625" w:type="dxa"/>
            <w:vAlign w:val="center"/>
          </w:tcPr>
          <w:p w14:paraId="368B075F" w14:textId="77777777" w:rsidR="00C23E6D" w:rsidRPr="0033131E" w:rsidRDefault="00C23E6D" w:rsidP="005D2C9A">
            <w:pPr>
              <w:adjustRightInd w:val="0"/>
              <w:spacing w:line="0" w:lineRule="atLeast"/>
              <w:ind w:left="188"/>
              <w:jc w:val="center"/>
              <w:textAlignment w:val="baseline"/>
              <w:rPr>
                <w:rFonts w:ascii="標楷體" w:eastAsia="標楷體" w:hAnsi="標楷體"/>
                <w:b/>
                <w:color w:val="000000"/>
                <w:kern w:val="0"/>
                <w:sz w:val="32"/>
                <w:szCs w:val="32"/>
              </w:rPr>
            </w:pPr>
            <w:r w:rsidRPr="0033131E">
              <w:rPr>
                <w:rFonts w:ascii="標楷體" w:eastAsia="標楷體" w:hAnsi="標楷體" w:hint="eastAsia"/>
                <w:b/>
                <w:color w:val="000000"/>
                <w:kern w:val="0"/>
                <w:sz w:val="32"/>
                <w:szCs w:val="32"/>
              </w:rPr>
              <w:t>試  場  規  則</w:t>
            </w:r>
          </w:p>
        </w:tc>
        <w:tc>
          <w:tcPr>
            <w:tcW w:w="11720" w:type="dxa"/>
          </w:tcPr>
          <w:p w14:paraId="0EA68542" w14:textId="77777777" w:rsidR="00C23E6D" w:rsidRPr="0033131E" w:rsidRDefault="00C23E6D" w:rsidP="005D2C9A">
            <w:pPr>
              <w:adjustRightInd w:val="0"/>
              <w:spacing w:line="0" w:lineRule="atLeast"/>
              <w:ind w:left="480" w:hangingChars="200" w:hanging="480"/>
              <w:textAlignment w:val="baseline"/>
              <w:rPr>
                <w:rFonts w:ascii="標楷體" w:eastAsia="標楷體" w:hAnsi="標楷體"/>
                <w:color w:val="000000"/>
                <w:kern w:val="0"/>
                <w:szCs w:val="24"/>
              </w:rPr>
            </w:pPr>
            <w:r w:rsidRPr="0033131E">
              <w:rPr>
                <w:rFonts w:ascii="標楷體" w:eastAsia="標楷體" w:hAnsi="標楷體" w:hint="eastAsia"/>
                <w:color w:val="000000"/>
                <w:kern w:val="0"/>
                <w:szCs w:val="24"/>
              </w:rPr>
              <w:t>一、應試者入場應攜帶「准考證」及「身分證」證明文件，如未帶者，禁止入場。</w:t>
            </w:r>
          </w:p>
          <w:p w14:paraId="2552DBDE" w14:textId="77777777" w:rsidR="00C23E6D" w:rsidRPr="0033131E" w:rsidRDefault="00C23E6D" w:rsidP="005D2C9A">
            <w:pPr>
              <w:adjustRightInd w:val="0"/>
              <w:spacing w:line="0" w:lineRule="atLeast"/>
              <w:textAlignment w:val="baseline"/>
              <w:rPr>
                <w:rFonts w:ascii="標楷體" w:eastAsia="標楷體" w:hAnsi="標楷體"/>
                <w:color w:val="000000"/>
                <w:kern w:val="0"/>
                <w:szCs w:val="24"/>
              </w:rPr>
            </w:pPr>
            <w:r w:rsidRPr="0033131E">
              <w:rPr>
                <w:rFonts w:ascii="標楷體" w:eastAsia="標楷體" w:hAnsi="標楷體" w:hint="eastAsia"/>
                <w:color w:val="000000"/>
                <w:kern w:val="0"/>
                <w:szCs w:val="24"/>
              </w:rPr>
              <w:t>二、應試者須按時間到達試場。</w:t>
            </w:r>
          </w:p>
        </w:tc>
      </w:tr>
    </w:tbl>
    <w:p w14:paraId="2DE13652" w14:textId="77777777" w:rsidR="00152D0F" w:rsidRPr="0033131E" w:rsidRDefault="00152D0F" w:rsidP="00C159AB">
      <w:pPr>
        <w:widowControl/>
        <w:tabs>
          <w:tab w:val="left" w:pos="480"/>
        </w:tabs>
        <w:ind w:firstLineChars="200" w:firstLine="560"/>
        <w:rPr>
          <w:rFonts w:ascii="Times New Roman" w:eastAsia="標楷體" w:hAnsi="Times New Roman"/>
          <w:color w:val="FF0000"/>
          <w:kern w:val="0"/>
          <w:sz w:val="28"/>
          <w:szCs w:val="20"/>
        </w:rPr>
        <w:sectPr w:rsidR="00152D0F" w:rsidRPr="0033131E" w:rsidSect="00BD4254">
          <w:pgSz w:w="16840" w:h="11907" w:orient="landscape"/>
          <w:pgMar w:top="987" w:right="1140" w:bottom="958" w:left="975" w:header="851" w:footer="992" w:gutter="0"/>
          <w:cols w:space="720"/>
          <w:docGrid w:linePitch="326"/>
        </w:sectPr>
      </w:pPr>
    </w:p>
    <w:p w14:paraId="33EDC3E1" w14:textId="77777777" w:rsidR="00152D0F" w:rsidRPr="00152D0F" w:rsidRDefault="00152D0F" w:rsidP="00152D0F">
      <w:pPr>
        <w:widowControl/>
        <w:tabs>
          <w:tab w:val="left" w:pos="480"/>
        </w:tabs>
        <w:spacing w:line="360" w:lineRule="atLeast"/>
        <w:jc w:val="center"/>
        <w:rPr>
          <w:rFonts w:ascii="書法家顏楷體" w:eastAsia="書法家顏楷體" w:hAnsi="標楷體"/>
          <w:kern w:val="0"/>
          <w:sz w:val="48"/>
          <w:szCs w:val="20"/>
        </w:rPr>
      </w:pPr>
      <w:r w:rsidRPr="00152D0F">
        <w:rPr>
          <w:rFonts w:ascii="標楷體" w:eastAsia="標楷體" w:hAnsi="標楷體" w:hint="eastAsia"/>
          <w:kern w:val="0"/>
          <w:sz w:val="48"/>
          <w:szCs w:val="20"/>
        </w:rPr>
        <w:lastRenderedPageBreak/>
        <w:t>切   結   書</w:t>
      </w:r>
    </w:p>
    <w:p w14:paraId="43804B48" w14:textId="63A432AF" w:rsidR="00152D0F" w:rsidRPr="00152D0F" w:rsidRDefault="00152D0F" w:rsidP="00152D0F">
      <w:pPr>
        <w:widowControl/>
        <w:tabs>
          <w:tab w:val="left" w:pos="480"/>
        </w:tabs>
        <w:snapToGrid w:val="0"/>
        <w:spacing w:line="300" w:lineRule="auto"/>
        <w:ind w:left="382" w:firstLine="336"/>
        <w:rPr>
          <w:rFonts w:ascii="標楷體" w:eastAsia="標楷體" w:hAnsi="Times New Roman"/>
          <w:kern w:val="0"/>
          <w:sz w:val="32"/>
          <w:szCs w:val="20"/>
        </w:rPr>
      </w:pPr>
      <w:r w:rsidRPr="00152D0F">
        <w:rPr>
          <w:rFonts w:ascii="標楷體" w:eastAsia="標楷體" w:hAnsi="Times New Roman" w:hint="eastAsia"/>
          <w:kern w:val="0"/>
          <w:sz w:val="32"/>
          <w:szCs w:val="20"/>
        </w:rPr>
        <w:t xml:space="preserve">本人           </w:t>
      </w:r>
      <w:r w:rsidR="00933AEF">
        <w:rPr>
          <w:rFonts w:ascii="標楷體" w:eastAsia="標楷體" w:hAnsi="Times New Roman" w:hint="eastAsia"/>
          <w:kern w:val="0"/>
          <w:sz w:val="32"/>
          <w:szCs w:val="20"/>
        </w:rPr>
        <w:t xml:space="preserve">   </w:t>
      </w:r>
      <w:r w:rsidRPr="00152D0F">
        <w:rPr>
          <w:rFonts w:ascii="標楷體" w:eastAsia="標楷體" w:hAnsi="Times New Roman" w:hint="eastAsia"/>
          <w:kern w:val="0"/>
          <w:sz w:val="32"/>
          <w:szCs w:val="20"/>
        </w:rPr>
        <w:t>先生/小姐 報名屏東縣</w:t>
      </w:r>
      <w:r w:rsidR="00450C65">
        <w:rPr>
          <w:rFonts w:ascii="標楷體" w:eastAsia="標楷體" w:hAnsi="Times New Roman" w:hint="eastAsia"/>
          <w:kern w:val="0"/>
          <w:sz w:val="32"/>
          <w:szCs w:val="20"/>
        </w:rPr>
        <w:t>恆春</w:t>
      </w:r>
      <w:r w:rsidRPr="00152D0F">
        <w:rPr>
          <w:rFonts w:ascii="標楷體" w:eastAsia="標楷體" w:hAnsi="Times New Roman" w:hint="eastAsia"/>
          <w:kern w:val="0"/>
          <w:sz w:val="32"/>
          <w:szCs w:val="20"/>
        </w:rPr>
        <w:t>國民小學1</w:t>
      </w:r>
      <w:r w:rsidR="00B242DA">
        <w:rPr>
          <w:rFonts w:ascii="標楷體" w:eastAsia="標楷體" w:hAnsi="Times New Roman" w:hint="eastAsia"/>
          <w:kern w:val="0"/>
          <w:sz w:val="32"/>
          <w:szCs w:val="20"/>
        </w:rPr>
        <w:t>1</w:t>
      </w:r>
      <w:r w:rsidR="00222C68">
        <w:rPr>
          <w:rFonts w:ascii="標楷體" w:eastAsia="標楷體" w:hAnsi="Times New Roman" w:hint="eastAsia"/>
          <w:kern w:val="0"/>
          <w:sz w:val="32"/>
          <w:szCs w:val="20"/>
        </w:rPr>
        <w:t>5</w:t>
      </w:r>
      <w:r w:rsidRPr="00152D0F">
        <w:rPr>
          <w:rFonts w:ascii="標楷體" w:eastAsia="標楷體" w:hAnsi="Times New Roman" w:hint="eastAsia"/>
          <w:kern w:val="0"/>
          <w:sz w:val="32"/>
          <w:szCs w:val="20"/>
        </w:rPr>
        <w:t>學年度</w:t>
      </w:r>
      <w:r w:rsidR="00CA47EF" w:rsidRPr="00CA47EF">
        <w:rPr>
          <w:rFonts w:ascii="標楷體" w:eastAsia="標楷體" w:hAnsi="標楷體" w:hint="eastAsia"/>
          <w:kern w:val="0"/>
          <w:sz w:val="32"/>
          <w:szCs w:val="32"/>
        </w:rPr>
        <w:t>國小第</w:t>
      </w:r>
      <w:r w:rsidR="00786D6C" w:rsidRPr="00786D6C">
        <w:rPr>
          <w:rFonts w:ascii="標楷體" w:eastAsia="標楷體" w:hAnsi="標楷體"/>
          <w:color w:val="FF0000"/>
          <w:kern w:val="0"/>
          <w:sz w:val="32"/>
          <w:szCs w:val="32"/>
        </w:rPr>
        <w:t>2</w:t>
      </w:r>
      <w:r w:rsidR="00CA47EF" w:rsidRPr="00CA47EF">
        <w:rPr>
          <w:rFonts w:ascii="標楷體" w:eastAsia="標楷體" w:hAnsi="標楷體" w:hint="eastAsia"/>
          <w:kern w:val="0"/>
          <w:sz w:val="32"/>
          <w:szCs w:val="32"/>
        </w:rPr>
        <w:t>次一般代理教師</w:t>
      </w:r>
      <w:r w:rsidRPr="00152D0F">
        <w:rPr>
          <w:rFonts w:ascii="標楷體" w:eastAsia="標楷體" w:hAnsi="Times New Roman" w:hint="eastAsia"/>
          <w:kern w:val="0"/>
          <w:sz w:val="32"/>
          <w:szCs w:val="20"/>
        </w:rPr>
        <w:t>甄選時已詳閱甄選簡章內容，茲切結下列事項：</w:t>
      </w:r>
    </w:p>
    <w:p w14:paraId="2BD4DA01" w14:textId="77777777" w:rsidR="00152D0F" w:rsidRPr="00152D0F" w:rsidRDefault="00152D0F" w:rsidP="00152D0F">
      <w:pPr>
        <w:widowControl/>
        <w:tabs>
          <w:tab w:val="left" w:pos="480"/>
        </w:tabs>
        <w:snapToGrid w:val="0"/>
        <w:spacing w:line="300" w:lineRule="auto"/>
        <w:ind w:left="1038" w:hanging="640"/>
        <w:rPr>
          <w:rFonts w:ascii="標楷體" w:eastAsia="標楷體" w:hAnsi="Times New Roman"/>
          <w:kern w:val="0"/>
          <w:sz w:val="32"/>
          <w:szCs w:val="20"/>
        </w:rPr>
      </w:pPr>
      <w:r w:rsidRPr="00152D0F">
        <w:rPr>
          <w:rFonts w:ascii="標楷體" w:eastAsia="標楷體" w:hAnsi="Times New Roman" w:hint="eastAsia"/>
          <w:kern w:val="0"/>
          <w:sz w:val="32"/>
          <w:szCs w:val="20"/>
        </w:rPr>
        <w:t>一、所附證件正(影)本屬實，並確無教師法第14條第1項各款及教育人員任用條例第31條、33條規定之情事，如有不實願負相關法律責任並無異議放棄錄取及聘任資格。</w:t>
      </w:r>
    </w:p>
    <w:p w14:paraId="1FBC31D4" w14:textId="77777777" w:rsidR="00152D0F" w:rsidRPr="00152D0F" w:rsidRDefault="00152D0F" w:rsidP="00152D0F">
      <w:pPr>
        <w:widowControl/>
        <w:tabs>
          <w:tab w:val="left" w:pos="480"/>
        </w:tabs>
        <w:snapToGrid w:val="0"/>
        <w:spacing w:line="300" w:lineRule="auto"/>
        <w:ind w:left="1032" w:hanging="672"/>
        <w:rPr>
          <w:rFonts w:ascii="標楷體" w:eastAsia="標楷體" w:hAnsi="Times New Roman"/>
          <w:kern w:val="0"/>
          <w:sz w:val="32"/>
          <w:szCs w:val="20"/>
        </w:rPr>
      </w:pPr>
      <w:r w:rsidRPr="00152D0F">
        <w:rPr>
          <w:rFonts w:ascii="標楷體" w:eastAsia="標楷體" w:hAnsi="Times New Roman" w:hint="eastAsia"/>
          <w:kern w:val="0"/>
          <w:sz w:val="32"/>
          <w:szCs w:val="20"/>
        </w:rPr>
        <w:t>二、如為政府機關或公立學校現職人員，應於應聘時同時檢具原服務機關學校離職證明書或同意書，否則無異議由聘任學校依規定不予聘任。</w:t>
      </w:r>
    </w:p>
    <w:p w14:paraId="11D06736"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三、本人              體檢若有活動性肺結核、惡性傳染病</w:t>
      </w:r>
      <w:r w:rsidR="009F22F6">
        <w:rPr>
          <w:rFonts w:ascii="標楷體" w:eastAsia="標楷體" w:hAnsi="標楷體" w:hint="eastAsia"/>
          <w:kern w:val="0"/>
          <w:sz w:val="32"/>
          <w:szCs w:val="20"/>
        </w:rPr>
        <w:t>之一者</w:t>
      </w:r>
      <w:r w:rsidRPr="00152D0F">
        <w:rPr>
          <w:rFonts w:ascii="標楷體" w:eastAsia="標楷體" w:hAnsi="標楷體" w:hint="eastAsia"/>
          <w:kern w:val="0"/>
          <w:sz w:val="32"/>
          <w:szCs w:val="20"/>
        </w:rPr>
        <w:t>，</w:t>
      </w:r>
      <w:r w:rsidR="009F22F6">
        <w:rPr>
          <w:rFonts w:ascii="標楷體" w:eastAsia="標楷體" w:hAnsi="標楷體" w:hint="eastAsia"/>
          <w:kern w:val="0"/>
          <w:sz w:val="32"/>
          <w:szCs w:val="20"/>
        </w:rPr>
        <w:t>或</w:t>
      </w:r>
      <w:r w:rsidRPr="00152D0F">
        <w:rPr>
          <w:rFonts w:ascii="標楷體" w:eastAsia="標楷體" w:hAnsi="標楷體" w:hint="eastAsia"/>
          <w:kern w:val="0"/>
          <w:sz w:val="32"/>
          <w:szCs w:val="20"/>
        </w:rPr>
        <w:t>違反教師法</w:t>
      </w:r>
      <w:r w:rsidR="009F22F6">
        <w:rPr>
          <w:rFonts w:ascii="標楷體" w:eastAsia="標楷體" w:hAnsi="標楷體" w:hint="eastAsia"/>
          <w:kern w:val="0"/>
          <w:sz w:val="32"/>
          <w:szCs w:val="20"/>
        </w:rPr>
        <w:t>情事者，</w:t>
      </w:r>
      <w:r w:rsidRPr="00152D0F">
        <w:rPr>
          <w:rFonts w:ascii="標楷體" w:eastAsia="標楷體" w:hAnsi="標楷體" w:hint="eastAsia"/>
          <w:kern w:val="0"/>
          <w:sz w:val="32"/>
          <w:szCs w:val="20"/>
        </w:rPr>
        <w:t>取消應聘資格。</w:t>
      </w:r>
    </w:p>
    <w:p w14:paraId="03144A41"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四、本人              提交之『警察刑事紀錄證明』，如有前科紀錄及</w:t>
      </w:r>
      <w:r w:rsidR="00317CBC">
        <w:rPr>
          <w:rFonts w:ascii="標楷體" w:eastAsia="標楷體" w:hAnsi="標楷體" w:hint="eastAsia"/>
          <w:kern w:val="0"/>
          <w:sz w:val="32"/>
          <w:szCs w:val="20"/>
        </w:rPr>
        <w:t>未</w:t>
      </w:r>
      <w:r w:rsidRPr="00152D0F">
        <w:rPr>
          <w:rFonts w:ascii="標楷體" w:eastAsia="標楷體" w:hAnsi="標楷體" w:hint="eastAsia"/>
          <w:kern w:val="0"/>
          <w:sz w:val="32"/>
          <w:szCs w:val="20"/>
        </w:rPr>
        <w:t>提出者，取消應聘資格。</w:t>
      </w:r>
    </w:p>
    <w:p w14:paraId="3C71459A" w14:textId="77777777" w:rsidR="00152D0F" w:rsidRPr="00152D0F" w:rsidRDefault="00152D0F" w:rsidP="00152D0F">
      <w:pPr>
        <w:widowControl/>
        <w:tabs>
          <w:tab w:val="left" w:pos="480"/>
        </w:tabs>
        <w:snapToGrid w:val="0"/>
        <w:spacing w:line="300" w:lineRule="auto"/>
        <w:rPr>
          <w:rFonts w:ascii="標楷體" w:eastAsia="標楷體" w:hAnsi="標楷體" w:cs="細明體"/>
          <w:kern w:val="0"/>
          <w:sz w:val="28"/>
          <w:szCs w:val="20"/>
        </w:rPr>
      </w:pPr>
    </w:p>
    <w:p w14:paraId="6088024F" w14:textId="77777777" w:rsidR="00152D0F" w:rsidRPr="00152D0F" w:rsidRDefault="00152D0F" w:rsidP="00152D0F">
      <w:pPr>
        <w:widowControl/>
        <w:tabs>
          <w:tab w:val="left" w:pos="480"/>
        </w:tabs>
        <w:spacing w:after="72" w:line="480" w:lineRule="exact"/>
        <w:ind w:firstLine="720"/>
        <w:rPr>
          <w:rFonts w:ascii="標楷體" w:eastAsia="標楷體" w:hAnsi="標楷體" w:cs="細明體"/>
          <w:kern w:val="0"/>
          <w:sz w:val="28"/>
          <w:szCs w:val="20"/>
        </w:rPr>
      </w:pPr>
      <w:r w:rsidRPr="00152D0F">
        <w:rPr>
          <w:rFonts w:ascii="標楷體" w:eastAsia="標楷體" w:hAnsi="標楷體" w:cs="細明體" w:hint="eastAsia"/>
          <w:kern w:val="0"/>
          <w:sz w:val="28"/>
          <w:szCs w:val="20"/>
        </w:rPr>
        <w:t>此    致</w:t>
      </w:r>
    </w:p>
    <w:p w14:paraId="5CCD679D" w14:textId="77777777" w:rsidR="00152D0F" w:rsidRPr="00152D0F" w:rsidRDefault="00152D0F" w:rsidP="00152D0F">
      <w:pPr>
        <w:widowControl/>
        <w:tabs>
          <w:tab w:val="left" w:pos="480"/>
        </w:tabs>
        <w:spacing w:line="480" w:lineRule="exact"/>
        <w:rPr>
          <w:rFonts w:ascii="標楷體" w:eastAsia="標楷體" w:hAnsi="標楷體" w:cs="細明體"/>
          <w:kern w:val="0"/>
          <w:sz w:val="40"/>
          <w:szCs w:val="20"/>
        </w:rPr>
      </w:pPr>
      <w:r w:rsidRPr="00152D0F">
        <w:rPr>
          <w:rFonts w:ascii="Times New Roman" w:eastAsia="標楷體" w:hAnsi="Times New Roman"/>
          <w:kern w:val="0"/>
          <w:sz w:val="32"/>
          <w:szCs w:val="20"/>
        </w:rPr>
        <w:t xml:space="preserve">  </w:t>
      </w:r>
      <w:r w:rsidRPr="00152D0F">
        <w:rPr>
          <w:rFonts w:ascii="Times New Roman" w:eastAsia="標楷體" w:hAnsi="Times New Roman" w:hint="eastAsia"/>
          <w:kern w:val="0"/>
          <w:sz w:val="40"/>
          <w:szCs w:val="20"/>
        </w:rPr>
        <w:t>屏東縣</w:t>
      </w:r>
      <w:r w:rsidR="00450C65">
        <w:rPr>
          <w:rFonts w:ascii="Times New Roman" w:eastAsia="標楷體" w:hAnsi="Times New Roman" w:hint="eastAsia"/>
          <w:kern w:val="0"/>
          <w:sz w:val="40"/>
          <w:szCs w:val="20"/>
        </w:rPr>
        <w:t>恆春</w:t>
      </w:r>
      <w:r w:rsidR="00A34F8F">
        <w:rPr>
          <w:rFonts w:ascii="Times New Roman" w:eastAsia="標楷體" w:hAnsi="Times New Roman" w:hint="eastAsia"/>
          <w:kern w:val="0"/>
          <w:sz w:val="40"/>
          <w:szCs w:val="20"/>
        </w:rPr>
        <w:t>鎮恆春</w:t>
      </w:r>
      <w:r w:rsidRPr="00152D0F">
        <w:rPr>
          <w:rFonts w:ascii="Times New Roman" w:eastAsia="標楷體" w:hAnsi="Times New Roman" w:hint="eastAsia"/>
          <w:kern w:val="0"/>
          <w:sz w:val="40"/>
          <w:szCs w:val="20"/>
        </w:rPr>
        <w:t>國民小學</w:t>
      </w:r>
      <w:r w:rsidR="00A34F8F">
        <w:rPr>
          <w:rFonts w:ascii="Times New Roman" w:eastAsia="標楷體" w:hAnsi="Times New Roman" w:hint="eastAsia"/>
          <w:kern w:val="0"/>
          <w:sz w:val="40"/>
          <w:szCs w:val="20"/>
        </w:rPr>
        <w:t>代理教師甄選委員會</w:t>
      </w:r>
    </w:p>
    <w:p w14:paraId="4F0CE6D9" w14:textId="77777777" w:rsidR="00152D0F" w:rsidRPr="00152D0F" w:rsidRDefault="00152D0F" w:rsidP="00152D0F">
      <w:pPr>
        <w:widowControl/>
        <w:tabs>
          <w:tab w:val="left" w:pos="480"/>
        </w:tabs>
        <w:spacing w:before="72" w:line="400" w:lineRule="exact"/>
        <w:ind w:firstLine="3780"/>
        <w:rPr>
          <w:rFonts w:ascii="標楷體" w:eastAsia="標楷體" w:hAnsi="標楷體" w:cs="細明體"/>
          <w:kern w:val="0"/>
          <w:sz w:val="28"/>
          <w:szCs w:val="20"/>
        </w:rPr>
      </w:pPr>
    </w:p>
    <w:p w14:paraId="3D00F37D" w14:textId="77777777" w:rsidR="00152D0F" w:rsidRPr="00152D0F" w:rsidRDefault="00152D0F" w:rsidP="00152D0F">
      <w:pPr>
        <w:widowControl/>
        <w:tabs>
          <w:tab w:val="left" w:pos="480"/>
        </w:tabs>
        <w:spacing w:before="72" w:line="400" w:lineRule="exact"/>
        <w:ind w:right="2141"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立切結書人：</w:t>
      </w:r>
    </w:p>
    <w:p w14:paraId="6889E86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0DA4FFF9"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身分證字號：</w:t>
      </w:r>
    </w:p>
    <w:p w14:paraId="0DFCBD6A"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33FB49B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32"/>
          <w:szCs w:val="20"/>
        </w:rPr>
      </w:pPr>
      <w:r w:rsidRPr="00152D0F">
        <w:rPr>
          <w:rFonts w:ascii="標楷體" w:eastAsia="標楷體" w:hAnsi="標楷體" w:cs="細明體" w:hint="eastAsia"/>
          <w:kern w:val="0"/>
          <w:sz w:val="28"/>
          <w:szCs w:val="20"/>
        </w:rPr>
        <w:t>住      址：</w:t>
      </w:r>
    </w:p>
    <w:p w14:paraId="4A4728BA" w14:textId="77777777" w:rsidR="00152D0F" w:rsidRPr="00152D0F" w:rsidRDefault="00152D0F" w:rsidP="00152D0F">
      <w:pPr>
        <w:widowControl/>
        <w:tabs>
          <w:tab w:val="left" w:pos="480"/>
        </w:tabs>
        <w:spacing w:before="120" w:line="480" w:lineRule="exact"/>
        <w:jc w:val="center"/>
        <w:rPr>
          <w:rFonts w:ascii="標楷體" w:eastAsia="標楷體" w:hAnsi="標楷體" w:cs="細明體"/>
          <w:kern w:val="0"/>
          <w:sz w:val="32"/>
          <w:szCs w:val="20"/>
        </w:rPr>
      </w:pPr>
    </w:p>
    <w:p w14:paraId="26F2331A" w14:textId="77777777" w:rsidR="007D1260" w:rsidRDefault="00152D0F" w:rsidP="001E78D0">
      <w:pPr>
        <w:widowControl/>
        <w:tabs>
          <w:tab w:val="left" w:pos="480"/>
        </w:tabs>
        <w:spacing w:before="120" w:line="480" w:lineRule="exact"/>
        <w:jc w:val="center"/>
        <w:rPr>
          <w:rFonts w:ascii="標楷體" w:eastAsia="標楷體" w:hAnsi="標楷體"/>
          <w:kern w:val="0"/>
          <w:szCs w:val="20"/>
        </w:rPr>
      </w:pPr>
      <w:r w:rsidRPr="00152D0F">
        <w:rPr>
          <w:rFonts w:ascii="標楷體" w:eastAsia="標楷體" w:hAnsi="標楷體" w:cs="細明體" w:hint="eastAsia"/>
          <w:kern w:val="0"/>
          <w:sz w:val="36"/>
          <w:szCs w:val="20"/>
        </w:rPr>
        <w:t xml:space="preserve">中 華 民 國    </w:t>
      </w:r>
      <w:r w:rsidR="001E78D0">
        <w:rPr>
          <w:rFonts w:ascii="標楷體" w:eastAsia="標楷體" w:hAnsi="標楷體" w:cs="細明體" w:hint="eastAsia"/>
          <w:kern w:val="0"/>
          <w:sz w:val="36"/>
          <w:szCs w:val="20"/>
        </w:rPr>
        <w:t>1</w:t>
      </w:r>
      <w:r w:rsidR="00BD4254">
        <w:rPr>
          <w:rFonts w:ascii="標楷體" w:eastAsia="標楷體" w:hAnsi="標楷體" w:cs="細明體" w:hint="eastAsia"/>
          <w:kern w:val="0"/>
          <w:sz w:val="36"/>
          <w:szCs w:val="20"/>
        </w:rPr>
        <w:t>1</w:t>
      </w:r>
      <w:r w:rsidR="00222C68">
        <w:rPr>
          <w:rFonts w:ascii="標楷體" w:eastAsia="標楷體" w:hAnsi="標楷體" w:cs="細明體" w:hint="eastAsia"/>
          <w:kern w:val="0"/>
          <w:sz w:val="36"/>
          <w:szCs w:val="20"/>
        </w:rPr>
        <w:t>5</w:t>
      </w:r>
      <w:r w:rsidRPr="00152D0F">
        <w:rPr>
          <w:rFonts w:ascii="標楷體" w:eastAsia="標楷體" w:hAnsi="標楷體" w:cs="細明體" w:hint="eastAsia"/>
          <w:kern w:val="0"/>
          <w:sz w:val="36"/>
          <w:szCs w:val="20"/>
        </w:rPr>
        <w:t xml:space="preserve">    年         月          日</w:t>
      </w:r>
      <w:r w:rsidRPr="00152D0F">
        <w:rPr>
          <w:rFonts w:ascii="標楷體" w:eastAsia="標楷體" w:hAnsi="標楷體" w:hint="eastAsia"/>
          <w:kern w:val="0"/>
          <w:szCs w:val="20"/>
        </w:rPr>
        <w:t xml:space="preserve">  </w:t>
      </w:r>
    </w:p>
    <w:p w14:paraId="349F2385"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72"/>
          <w:szCs w:val="20"/>
        </w:rPr>
      </w:pPr>
      <w:r w:rsidRPr="00152D0F">
        <w:rPr>
          <w:rFonts w:ascii="Times New Roman" w:eastAsia="標楷體" w:hAnsi="Times New Roman" w:hint="eastAsia"/>
          <w:b/>
          <w:kern w:val="0"/>
          <w:sz w:val="72"/>
          <w:szCs w:val="20"/>
        </w:rPr>
        <w:lastRenderedPageBreak/>
        <w:t>報名委託書</w:t>
      </w:r>
    </w:p>
    <w:p w14:paraId="58226C33"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44"/>
          <w:szCs w:val="20"/>
        </w:rPr>
      </w:pPr>
    </w:p>
    <w:p w14:paraId="3B9DB3EC" w14:textId="0B235895"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本人擬報名參加「</w:t>
      </w:r>
      <w:r w:rsidRPr="00152D0F">
        <w:rPr>
          <w:rFonts w:ascii="標楷體" w:eastAsia="標楷體" w:hAnsi="標楷體" w:hint="eastAsia"/>
          <w:kern w:val="0"/>
          <w:sz w:val="36"/>
          <w:szCs w:val="20"/>
        </w:rPr>
        <w:t>屏東縣</w:t>
      </w:r>
      <w:r>
        <w:rPr>
          <w:rFonts w:ascii="標楷體" w:eastAsia="標楷體" w:hAnsi="標楷體" w:hint="eastAsia"/>
          <w:kern w:val="0"/>
          <w:sz w:val="36"/>
          <w:szCs w:val="20"/>
        </w:rPr>
        <w:t>恆春</w:t>
      </w:r>
      <w:r w:rsidRPr="00152D0F">
        <w:rPr>
          <w:rFonts w:ascii="標楷體" w:eastAsia="標楷體" w:hAnsi="標楷體" w:hint="eastAsia"/>
          <w:kern w:val="0"/>
          <w:sz w:val="36"/>
          <w:szCs w:val="20"/>
        </w:rPr>
        <w:t>國民小學</w:t>
      </w:r>
      <w:r w:rsidR="00095722">
        <w:rPr>
          <w:rFonts w:ascii="標楷體" w:eastAsia="標楷體" w:hAnsi="標楷體" w:hint="eastAsia"/>
          <w:kern w:val="0"/>
          <w:sz w:val="36"/>
          <w:szCs w:val="20"/>
        </w:rPr>
        <w:t>11</w:t>
      </w:r>
      <w:r w:rsidR="00222C68">
        <w:rPr>
          <w:rFonts w:ascii="標楷體" w:eastAsia="標楷體" w:hAnsi="標楷體" w:hint="eastAsia"/>
          <w:kern w:val="0"/>
          <w:sz w:val="36"/>
          <w:szCs w:val="20"/>
        </w:rPr>
        <w:t>5</w:t>
      </w:r>
      <w:r w:rsidRPr="00152D0F">
        <w:rPr>
          <w:rFonts w:ascii="標楷體" w:eastAsia="標楷體" w:hAnsi="標楷體" w:hint="eastAsia"/>
          <w:kern w:val="0"/>
          <w:sz w:val="36"/>
          <w:szCs w:val="20"/>
        </w:rPr>
        <w:t>學年度</w:t>
      </w:r>
      <w:r w:rsidR="00CA47EF" w:rsidRPr="00CA47EF">
        <w:rPr>
          <w:rFonts w:ascii="標楷體" w:eastAsia="標楷體" w:hAnsi="標楷體" w:hint="eastAsia"/>
          <w:kern w:val="0"/>
          <w:sz w:val="36"/>
          <w:szCs w:val="36"/>
        </w:rPr>
        <w:t>國小第</w:t>
      </w:r>
      <w:r w:rsidR="00786D6C" w:rsidRPr="00786D6C">
        <w:rPr>
          <w:rFonts w:ascii="標楷體" w:eastAsia="標楷體" w:hAnsi="標楷體"/>
          <w:color w:val="FF0000"/>
          <w:kern w:val="0"/>
          <w:sz w:val="36"/>
          <w:szCs w:val="36"/>
        </w:rPr>
        <w:t>2</w:t>
      </w:r>
      <w:r w:rsidR="00CA47EF" w:rsidRPr="00CA47EF">
        <w:rPr>
          <w:rFonts w:ascii="標楷體" w:eastAsia="標楷體" w:hAnsi="標楷體" w:hint="eastAsia"/>
          <w:kern w:val="0"/>
          <w:sz w:val="36"/>
          <w:szCs w:val="36"/>
        </w:rPr>
        <w:t>次一般代理教師</w:t>
      </w:r>
      <w:r w:rsidRPr="00152D0F">
        <w:rPr>
          <w:rFonts w:ascii="標楷體" w:eastAsia="標楷體" w:hAnsi="標楷體" w:hint="eastAsia"/>
          <w:kern w:val="0"/>
          <w:sz w:val="36"/>
          <w:szCs w:val="20"/>
        </w:rPr>
        <w:t>甄選」</w:t>
      </w:r>
      <w:r w:rsidRPr="005071FB">
        <w:rPr>
          <w:rFonts w:ascii="標楷體" w:eastAsia="標楷體" w:hAnsi="標楷體" w:hint="eastAsia"/>
          <w:kern w:val="0"/>
          <w:sz w:val="36"/>
          <w:szCs w:val="20"/>
        </w:rPr>
        <w:t>，因故</w:t>
      </w:r>
      <w:r w:rsidRPr="00152D0F">
        <w:rPr>
          <w:rFonts w:ascii="Times New Roman" w:eastAsia="標楷體" w:hAnsi="Times New Roman" w:hint="eastAsia"/>
          <w:kern w:val="0"/>
          <w:sz w:val="36"/>
          <w:szCs w:val="20"/>
        </w:rPr>
        <w:t>無法親自前往報名，特全權委託</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w:t>
      </w:r>
      <w:r w:rsidRPr="00152D0F">
        <w:rPr>
          <w:rFonts w:ascii="Times New Roman" w:eastAsia="標楷體" w:hAnsi="Times New Roman"/>
          <w:kern w:val="0"/>
          <w:sz w:val="36"/>
          <w:szCs w:val="20"/>
          <w:u w:val="single"/>
        </w:rPr>
        <w:t xml:space="preserve">              </w:t>
      </w:r>
      <w:r w:rsidRPr="00933AEF">
        <w:rPr>
          <w:rFonts w:ascii="標楷體" w:eastAsia="標楷體" w:hAnsi="標楷體"/>
          <w:kern w:val="0"/>
          <w:szCs w:val="20"/>
        </w:rPr>
        <w:fldChar w:fldCharType="begin"/>
      </w:r>
      <w:r w:rsidRPr="00933AEF">
        <w:rPr>
          <w:rFonts w:ascii="標楷體" w:eastAsia="標楷體" w:hAnsi="標楷體"/>
          <w:kern w:val="0"/>
          <w:szCs w:val="20"/>
        </w:rPr>
        <w:instrText>eq \o(\s\up 9(</w:instrText>
      </w:r>
      <w:r w:rsidRPr="00933AEF">
        <w:rPr>
          <w:rFonts w:ascii="標楷體" w:eastAsia="標楷體" w:hAnsi="標楷體" w:hint="eastAsia"/>
          <w:kern w:val="0"/>
          <w:szCs w:val="20"/>
        </w:rPr>
        <w:instrText>先生</w:instrText>
      </w:r>
      <w:r w:rsidRPr="00933AEF">
        <w:rPr>
          <w:rFonts w:ascii="標楷體" w:eastAsia="標楷體" w:hAnsi="標楷體"/>
          <w:kern w:val="0"/>
          <w:szCs w:val="20"/>
        </w:rPr>
        <w:instrText>),\s\do 3(</w:instrText>
      </w:r>
      <w:r w:rsidRPr="00933AEF">
        <w:rPr>
          <w:rFonts w:ascii="標楷體" w:eastAsia="標楷體" w:hAnsi="標楷體" w:hint="eastAsia"/>
          <w:kern w:val="0"/>
          <w:szCs w:val="20"/>
        </w:rPr>
        <w:instrText>女士</w:instrText>
      </w:r>
      <w:r w:rsidRPr="00933AEF">
        <w:rPr>
          <w:rFonts w:ascii="標楷體" w:eastAsia="標楷體" w:hAnsi="標楷體"/>
          <w:kern w:val="0"/>
          <w:szCs w:val="20"/>
        </w:rPr>
        <w:instrText>))</w:instrText>
      </w:r>
      <w:r w:rsidRPr="00933AEF">
        <w:rPr>
          <w:rFonts w:ascii="標楷體" w:eastAsia="標楷體" w:hAnsi="標楷體"/>
          <w:kern w:val="0"/>
          <w:szCs w:val="20"/>
        </w:rPr>
        <w:fldChar w:fldCharType="separate"/>
      </w:r>
      <w:r w:rsidRPr="00933AEF">
        <w:rPr>
          <w:rFonts w:ascii="標楷體" w:eastAsia="標楷體" w:hAnsi="標楷體"/>
          <w:kern w:val="0"/>
          <w:szCs w:val="20"/>
        </w:rPr>
        <w:t>*</w:t>
      </w:r>
      <w:r w:rsidRPr="00933AEF">
        <w:rPr>
          <w:rFonts w:ascii="標楷體" w:eastAsia="標楷體" w:hAnsi="標楷體"/>
          <w:kern w:val="0"/>
          <w:szCs w:val="20"/>
        </w:rPr>
        <w:fldChar w:fldCharType="end"/>
      </w:r>
      <w:r w:rsidRPr="00152D0F">
        <w:rPr>
          <w:rFonts w:ascii="標楷體" w:eastAsia="標楷體" w:hAnsi="標楷體" w:hint="eastAsia"/>
          <w:kern w:val="0"/>
          <w:sz w:val="32"/>
          <w:szCs w:val="20"/>
        </w:rPr>
        <w:t>，</w:t>
      </w:r>
      <w:r w:rsidRPr="00152D0F">
        <w:rPr>
          <w:rFonts w:ascii="Times New Roman" w:eastAsia="標楷體" w:hAnsi="Times New Roman" w:hint="eastAsia"/>
          <w:kern w:val="0"/>
          <w:sz w:val="36"/>
          <w:szCs w:val="20"/>
        </w:rPr>
        <w:t>身份證字號</w:t>
      </w:r>
      <w:r w:rsidRPr="00152D0F">
        <w:rPr>
          <w:rFonts w:ascii="Times New Roman" w:eastAsia="標楷體" w:hAnsi="Times New Roman"/>
          <w:kern w:val="0"/>
          <w:sz w:val="36"/>
          <w:szCs w:val="20"/>
          <w:u w:val="single"/>
        </w:rPr>
        <w:t xml:space="preserve">              </w:t>
      </w:r>
      <w:r w:rsidRPr="00152D0F">
        <w:rPr>
          <w:rFonts w:ascii="Times New Roman" w:eastAsia="標楷體" w:hAnsi="Times New Roman" w:hint="eastAsia"/>
          <w:kern w:val="0"/>
          <w:sz w:val="36"/>
          <w:szCs w:val="20"/>
        </w:rPr>
        <w:t>）代為</w:t>
      </w:r>
      <w:r w:rsidR="009F22F6">
        <w:rPr>
          <w:rFonts w:ascii="Times New Roman" w:eastAsia="標楷體" w:hAnsi="Times New Roman" w:hint="eastAsia"/>
          <w:kern w:val="0"/>
          <w:sz w:val="36"/>
          <w:szCs w:val="20"/>
        </w:rPr>
        <w:t>辦理</w:t>
      </w:r>
      <w:r w:rsidRPr="00152D0F">
        <w:rPr>
          <w:rFonts w:ascii="Times New Roman" w:eastAsia="標楷體" w:hAnsi="Times New Roman" w:hint="eastAsia"/>
          <w:kern w:val="0"/>
          <w:sz w:val="36"/>
          <w:szCs w:val="20"/>
        </w:rPr>
        <w:t>報名</w:t>
      </w:r>
      <w:r w:rsidR="009F22F6">
        <w:rPr>
          <w:rFonts w:ascii="Times New Roman" w:eastAsia="標楷體" w:hAnsi="Times New Roman" w:hint="eastAsia"/>
          <w:kern w:val="0"/>
          <w:sz w:val="36"/>
          <w:szCs w:val="20"/>
        </w:rPr>
        <w:t>程序</w:t>
      </w:r>
      <w:r w:rsidRPr="00152D0F">
        <w:rPr>
          <w:rFonts w:ascii="Times New Roman" w:eastAsia="標楷體" w:hAnsi="Times New Roman" w:hint="eastAsia"/>
          <w:kern w:val="0"/>
          <w:sz w:val="36"/>
          <w:szCs w:val="20"/>
        </w:rPr>
        <w:t>，此書為</w:t>
      </w:r>
      <w:r w:rsidR="009F22F6">
        <w:rPr>
          <w:rFonts w:ascii="Times New Roman" w:eastAsia="標楷體" w:hAnsi="Times New Roman" w:hint="eastAsia"/>
          <w:kern w:val="0"/>
          <w:sz w:val="36"/>
          <w:szCs w:val="20"/>
        </w:rPr>
        <w:t>證</w:t>
      </w:r>
      <w:r w:rsidRPr="00152D0F">
        <w:rPr>
          <w:rFonts w:ascii="Times New Roman" w:eastAsia="標楷體" w:hAnsi="Times New Roman" w:hint="eastAsia"/>
          <w:kern w:val="0"/>
          <w:sz w:val="36"/>
          <w:szCs w:val="20"/>
        </w:rPr>
        <w:t>。</w:t>
      </w:r>
    </w:p>
    <w:p w14:paraId="2C0C44F2" w14:textId="77777777" w:rsidR="00B971D5" w:rsidRPr="00152D0F" w:rsidRDefault="00B971D5" w:rsidP="00B971D5">
      <w:pPr>
        <w:widowControl/>
        <w:tabs>
          <w:tab w:val="left" w:pos="480"/>
        </w:tabs>
        <w:spacing w:line="800" w:lineRule="exact"/>
        <w:ind w:firstLine="360"/>
        <w:rPr>
          <w:rFonts w:ascii="Times New Roman" w:eastAsia="標楷體" w:hAnsi="Times New Roman"/>
          <w:kern w:val="0"/>
          <w:sz w:val="36"/>
          <w:szCs w:val="20"/>
        </w:rPr>
      </w:pPr>
      <w:r w:rsidRPr="00152D0F">
        <w:rPr>
          <w:rFonts w:ascii="Times New Roman" w:eastAsia="標楷體" w:hAnsi="Times New Roman" w:hint="eastAsia"/>
          <w:kern w:val="0"/>
          <w:sz w:val="36"/>
          <w:szCs w:val="20"/>
        </w:rPr>
        <w:t>此</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致</w:t>
      </w:r>
    </w:p>
    <w:p w14:paraId="6DBDB414"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屏東縣</w:t>
      </w:r>
      <w:r>
        <w:rPr>
          <w:rFonts w:ascii="Times New Roman" w:eastAsia="標楷體" w:hAnsi="Times New Roman" w:hint="eastAsia"/>
          <w:kern w:val="0"/>
          <w:sz w:val="36"/>
          <w:szCs w:val="20"/>
        </w:rPr>
        <w:t>恆春</w:t>
      </w:r>
      <w:r w:rsidR="00A34F8F">
        <w:rPr>
          <w:rFonts w:ascii="Times New Roman" w:eastAsia="標楷體" w:hAnsi="Times New Roman" w:hint="eastAsia"/>
          <w:kern w:val="0"/>
          <w:sz w:val="36"/>
          <w:szCs w:val="20"/>
        </w:rPr>
        <w:t>鎮恆春</w:t>
      </w:r>
      <w:r w:rsidRPr="00152D0F">
        <w:rPr>
          <w:rFonts w:ascii="Times New Roman" w:eastAsia="標楷體" w:hAnsi="Times New Roman" w:hint="eastAsia"/>
          <w:kern w:val="0"/>
          <w:sz w:val="36"/>
          <w:szCs w:val="20"/>
        </w:rPr>
        <w:t>國民小學</w:t>
      </w:r>
      <w:r w:rsidR="00A34F8F">
        <w:rPr>
          <w:rFonts w:ascii="Times New Roman" w:eastAsia="標楷體" w:hAnsi="Times New Roman" w:hint="eastAsia"/>
          <w:kern w:val="0"/>
          <w:sz w:val="36"/>
          <w:szCs w:val="20"/>
        </w:rPr>
        <w:t>代理教師甄選委員會</w:t>
      </w:r>
    </w:p>
    <w:p w14:paraId="21B25E00"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p>
    <w:p w14:paraId="52CCEDD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（親自簽章）</w:t>
      </w:r>
    </w:p>
    <w:p w14:paraId="1ACDCBD1"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委託人身分證字號：</w:t>
      </w:r>
    </w:p>
    <w:p w14:paraId="6410E1EC"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委託人聯絡電話：</w:t>
      </w:r>
    </w:p>
    <w:p w14:paraId="76B80222"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（簽章）</w:t>
      </w:r>
    </w:p>
    <w:p w14:paraId="0C36C5A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受託人聯絡電話：</w:t>
      </w:r>
    </w:p>
    <w:p w14:paraId="2C49F994" w14:textId="77777777" w:rsidR="00B971D5" w:rsidRPr="00152D0F" w:rsidRDefault="00B971D5" w:rsidP="00B971D5">
      <w:pPr>
        <w:widowControl/>
        <w:tabs>
          <w:tab w:val="left" w:pos="480"/>
        </w:tabs>
        <w:spacing w:before="180" w:after="180" w:line="360" w:lineRule="auto"/>
        <w:jc w:val="both"/>
        <w:rPr>
          <w:rFonts w:ascii="Times New Roman" w:eastAsia="標楷體" w:hAnsi="Times New Roman"/>
          <w:kern w:val="0"/>
          <w:sz w:val="40"/>
          <w:szCs w:val="20"/>
        </w:rPr>
      </w:pPr>
      <w:r w:rsidRPr="00152D0F">
        <w:rPr>
          <w:rFonts w:ascii="Times New Roman" w:eastAsia="標楷體" w:hAnsi="Times New Roman" w:hint="eastAsia"/>
          <w:kern w:val="0"/>
          <w:sz w:val="36"/>
          <w:szCs w:val="20"/>
        </w:rPr>
        <w:t>中</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華</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民</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國</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11</w:t>
      </w:r>
      <w:r w:rsidR="00787BB3">
        <w:rPr>
          <w:rFonts w:ascii="Times New Roman" w:eastAsia="標楷體" w:hAnsi="Times New Roman" w:hint="eastAsia"/>
          <w:kern w:val="0"/>
          <w:sz w:val="36"/>
          <w:szCs w:val="20"/>
        </w:rPr>
        <w:t>5</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年</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月</w:t>
      </w:r>
      <w:r w:rsidRPr="00152D0F">
        <w:rPr>
          <w:rFonts w:ascii="Times New Roman" w:eastAsia="標楷體" w:hAnsi="Times New Roman"/>
          <w:kern w:val="0"/>
          <w:sz w:val="40"/>
          <w:szCs w:val="20"/>
        </w:rPr>
        <w:t xml:space="preserve">  </w:t>
      </w:r>
      <w:r>
        <w:rPr>
          <w:rFonts w:ascii="Times New Roman" w:eastAsia="標楷體" w:hAnsi="Times New Roman" w:hint="eastAsia"/>
          <w:kern w:val="0"/>
          <w:sz w:val="40"/>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日</w:t>
      </w:r>
    </w:p>
    <w:p w14:paraId="2CF86F0B" w14:textId="77777777" w:rsidR="00B971D5" w:rsidRPr="00152D0F" w:rsidRDefault="00B971D5" w:rsidP="00B971D5">
      <w:pPr>
        <w:widowControl/>
        <w:tabs>
          <w:tab w:val="left" w:pos="480"/>
        </w:tabs>
        <w:spacing w:line="0" w:lineRule="atLeast"/>
        <w:rPr>
          <w:rFonts w:ascii="Times New Roman" w:hAnsi="Times New Roman"/>
          <w:kern w:val="0"/>
          <w:szCs w:val="20"/>
        </w:rPr>
      </w:pPr>
    </w:p>
    <w:p w14:paraId="51C8CF63" w14:textId="77777777" w:rsidR="00B971D5" w:rsidRPr="00152D0F" w:rsidRDefault="00B971D5" w:rsidP="001E78D0">
      <w:pPr>
        <w:widowControl/>
        <w:tabs>
          <w:tab w:val="left" w:pos="480"/>
        </w:tabs>
        <w:spacing w:before="120" w:line="480" w:lineRule="exact"/>
        <w:jc w:val="center"/>
      </w:pPr>
    </w:p>
    <w:sectPr w:rsidR="00B971D5" w:rsidRPr="00152D0F" w:rsidSect="001E78D0">
      <w:pgSz w:w="11906" w:h="16838"/>
      <w:pgMar w:top="1440" w:right="991" w:bottom="1440"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B0F70" w14:textId="77777777" w:rsidR="00C35415" w:rsidRDefault="00C35415" w:rsidP="00060771">
      <w:r>
        <w:separator/>
      </w:r>
    </w:p>
  </w:endnote>
  <w:endnote w:type="continuationSeparator" w:id="0">
    <w:p w14:paraId="330ED0D6" w14:textId="77777777" w:rsidR="00C35415" w:rsidRDefault="00C35415" w:rsidP="0006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書法家顏楷體">
    <w:altName w:val="新細明體"/>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48735" w14:textId="77777777" w:rsidR="00C35415" w:rsidRDefault="00C35415" w:rsidP="00060771">
      <w:r>
        <w:separator/>
      </w:r>
    </w:p>
  </w:footnote>
  <w:footnote w:type="continuationSeparator" w:id="0">
    <w:p w14:paraId="4C6351F2" w14:textId="77777777" w:rsidR="00C35415" w:rsidRDefault="00C35415" w:rsidP="00060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1" w15:restartNumberingAfterBreak="0">
    <w:nsid w:val="0000000C"/>
    <w:multiLevelType w:val="singleLevel"/>
    <w:tmpl w:val="0000000C"/>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2" w15:restartNumberingAfterBreak="0">
    <w:nsid w:val="0000000F"/>
    <w:multiLevelType w:val="multilevel"/>
    <w:tmpl w:val="0000000F"/>
    <w:lvl w:ilvl="0">
      <w:start w:val="1"/>
      <w:numFmt w:val="decimal"/>
      <w:lvlText w:val="%1."/>
      <w:lvlJc w:val="left"/>
      <w:pPr>
        <w:ind w:left="499" w:hanging="360"/>
      </w:p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3" w15:restartNumberingAfterBreak="0">
    <w:nsid w:val="00000015"/>
    <w:multiLevelType w:val="multilevel"/>
    <w:tmpl w:val="00000015"/>
    <w:lvl w:ilvl="0">
      <w:start w:val="8"/>
      <w:numFmt w:val="bullet"/>
      <w:lvlText w:val="□"/>
      <w:lvlJc w:val="left"/>
      <w:pPr>
        <w:ind w:left="960" w:hanging="480"/>
      </w:pPr>
      <w:rPr>
        <w:rFonts w:ascii="新細明體" w:hAnsi="新細明體"/>
      </w:rPr>
    </w:lvl>
    <w:lvl w:ilvl="1">
      <w:start w:val="1"/>
      <w:numFmt w:val="bullet"/>
      <w:lvlText w:val=""/>
      <w:lvlJc w:val="left"/>
      <w:pPr>
        <w:ind w:left="1440" w:hanging="480"/>
      </w:pPr>
      <w:rPr>
        <w:rFonts w:ascii="Wingdings" w:hAnsi="Wingdings"/>
      </w:rPr>
    </w:lvl>
    <w:lvl w:ilvl="2">
      <w:start w:val="1"/>
      <w:numFmt w:val="bullet"/>
      <w:lvlText w:val=""/>
      <w:lvlJc w:val="left"/>
      <w:pPr>
        <w:ind w:left="1920" w:hanging="480"/>
      </w:pPr>
      <w:rPr>
        <w:rFonts w:ascii="Wingdings" w:hAnsi="Wingdings"/>
      </w:rPr>
    </w:lvl>
    <w:lvl w:ilvl="3">
      <w:start w:val="1"/>
      <w:numFmt w:val="bullet"/>
      <w:lvlText w:val=""/>
      <w:lvlJc w:val="left"/>
      <w:pPr>
        <w:ind w:left="2400" w:hanging="480"/>
      </w:pPr>
      <w:rPr>
        <w:rFonts w:ascii="Wingdings" w:hAnsi="Wingdings"/>
      </w:rPr>
    </w:lvl>
    <w:lvl w:ilvl="4">
      <w:start w:val="1"/>
      <w:numFmt w:val="bullet"/>
      <w:lvlText w:val=""/>
      <w:lvlJc w:val="left"/>
      <w:pPr>
        <w:ind w:left="2880" w:hanging="480"/>
      </w:pPr>
      <w:rPr>
        <w:rFonts w:ascii="Wingdings" w:hAnsi="Wingdings"/>
      </w:rPr>
    </w:lvl>
    <w:lvl w:ilvl="5">
      <w:start w:val="1"/>
      <w:numFmt w:val="bullet"/>
      <w:lvlText w:val=""/>
      <w:lvlJc w:val="left"/>
      <w:pPr>
        <w:ind w:left="3360" w:hanging="480"/>
      </w:pPr>
      <w:rPr>
        <w:rFonts w:ascii="Wingdings" w:hAnsi="Wingdings"/>
      </w:rPr>
    </w:lvl>
    <w:lvl w:ilvl="6">
      <w:start w:val="1"/>
      <w:numFmt w:val="bullet"/>
      <w:lvlText w:val=""/>
      <w:lvlJc w:val="left"/>
      <w:pPr>
        <w:ind w:left="3840" w:hanging="480"/>
      </w:pPr>
      <w:rPr>
        <w:rFonts w:ascii="Wingdings" w:hAnsi="Wingdings"/>
      </w:rPr>
    </w:lvl>
    <w:lvl w:ilvl="7">
      <w:start w:val="1"/>
      <w:numFmt w:val="bullet"/>
      <w:lvlText w:val=""/>
      <w:lvlJc w:val="left"/>
      <w:pPr>
        <w:ind w:left="4320" w:hanging="480"/>
      </w:pPr>
      <w:rPr>
        <w:rFonts w:ascii="Wingdings" w:hAnsi="Wingdings"/>
      </w:rPr>
    </w:lvl>
    <w:lvl w:ilvl="8">
      <w:start w:val="1"/>
      <w:numFmt w:val="bullet"/>
      <w:lvlText w:val=""/>
      <w:lvlJc w:val="left"/>
      <w:pPr>
        <w:ind w:left="4800" w:hanging="480"/>
      </w:pPr>
      <w:rPr>
        <w:rFonts w:ascii="Wingdings" w:hAnsi="Wingdings"/>
      </w:rPr>
    </w:lvl>
  </w:abstractNum>
  <w:abstractNum w:abstractNumId="4" w15:restartNumberingAfterBreak="0">
    <w:nsid w:val="00000019"/>
    <w:multiLevelType w:val="multilevel"/>
    <w:tmpl w:val="00000019"/>
    <w:lvl w:ilvl="0">
      <w:numFmt w:val="bullet"/>
      <w:lvlText w:val="□"/>
      <w:lvlJc w:val="left"/>
      <w:pPr>
        <w:tabs>
          <w:tab w:val="num" w:pos="502"/>
        </w:tabs>
        <w:ind w:left="502" w:hanging="360"/>
      </w:pPr>
      <w:rPr>
        <w:rFonts w:ascii="標楷體" w:eastAsia="標楷體" w:hAnsi="標楷體" w:cs="Times New Roman"/>
        <w:color w:val="FF0000"/>
      </w:rPr>
    </w:lvl>
    <w:lvl w:ilvl="1">
      <w:start w:val="1"/>
      <w:numFmt w:val="bullet"/>
      <w:lvlText w:val=""/>
      <w:lvlJc w:val="left"/>
      <w:pPr>
        <w:tabs>
          <w:tab w:val="num" w:pos="1102"/>
        </w:tabs>
        <w:ind w:left="1102" w:hanging="480"/>
      </w:pPr>
      <w:rPr>
        <w:rFonts w:ascii="Wingdings" w:hAnsi="Wingdings"/>
      </w:rPr>
    </w:lvl>
    <w:lvl w:ilvl="2">
      <w:start w:val="1"/>
      <w:numFmt w:val="bullet"/>
      <w:lvlText w:val=""/>
      <w:lvlJc w:val="left"/>
      <w:pPr>
        <w:tabs>
          <w:tab w:val="num" w:pos="1582"/>
        </w:tabs>
        <w:ind w:left="1582" w:hanging="480"/>
      </w:pPr>
      <w:rPr>
        <w:rFonts w:ascii="Wingdings" w:hAnsi="Wingdings"/>
      </w:rPr>
    </w:lvl>
    <w:lvl w:ilvl="3">
      <w:start w:val="1"/>
      <w:numFmt w:val="bullet"/>
      <w:lvlText w:val=""/>
      <w:lvlJc w:val="left"/>
      <w:pPr>
        <w:tabs>
          <w:tab w:val="num" w:pos="2062"/>
        </w:tabs>
        <w:ind w:left="2062" w:hanging="480"/>
      </w:pPr>
      <w:rPr>
        <w:rFonts w:ascii="Wingdings" w:hAnsi="Wingdings"/>
      </w:rPr>
    </w:lvl>
    <w:lvl w:ilvl="4">
      <w:start w:val="1"/>
      <w:numFmt w:val="bullet"/>
      <w:lvlText w:val=""/>
      <w:lvlJc w:val="left"/>
      <w:pPr>
        <w:tabs>
          <w:tab w:val="num" w:pos="2542"/>
        </w:tabs>
        <w:ind w:left="2542" w:hanging="480"/>
      </w:pPr>
      <w:rPr>
        <w:rFonts w:ascii="Wingdings" w:hAnsi="Wingdings"/>
      </w:rPr>
    </w:lvl>
    <w:lvl w:ilvl="5">
      <w:start w:val="1"/>
      <w:numFmt w:val="bullet"/>
      <w:lvlText w:val=""/>
      <w:lvlJc w:val="left"/>
      <w:pPr>
        <w:tabs>
          <w:tab w:val="num" w:pos="3022"/>
        </w:tabs>
        <w:ind w:left="3022" w:hanging="480"/>
      </w:pPr>
      <w:rPr>
        <w:rFonts w:ascii="Wingdings" w:hAnsi="Wingdings"/>
      </w:rPr>
    </w:lvl>
    <w:lvl w:ilvl="6">
      <w:start w:val="1"/>
      <w:numFmt w:val="bullet"/>
      <w:lvlText w:val=""/>
      <w:lvlJc w:val="left"/>
      <w:pPr>
        <w:tabs>
          <w:tab w:val="num" w:pos="3502"/>
        </w:tabs>
        <w:ind w:left="3502" w:hanging="480"/>
      </w:pPr>
      <w:rPr>
        <w:rFonts w:ascii="Wingdings" w:hAnsi="Wingdings"/>
      </w:rPr>
    </w:lvl>
    <w:lvl w:ilvl="7">
      <w:start w:val="1"/>
      <w:numFmt w:val="bullet"/>
      <w:lvlText w:val=""/>
      <w:lvlJc w:val="left"/>
      <w:pPr>
        <w:tabs>
          <w:tab w:val="num" w:pos="3982"/>
        </w:tabs>
        <w:ind w:left="3982" w:hanging="480"/>
      </w:pPr>
      <w:rPr>
        <w:rFonts w:ascii="Wingdings" w:hAnsi="Wingdings"/>
      </w:rPr>
    </w:lvl>
    <w:lvl w:ilvl="8">
      <w:start w:val="1"/>
      <w:numFmt w:val="bullet"/>
      <w:lvlText w:val=""/>
      <w:lvlJc w:val="left"/>
      <w:pPr>
        <w:tabs>
          <w:tab w:val="num" w:pos="4462"/>
        </w:tabs>
        <w:ind w:left="4462" w:hanging="480"/>
      </w:pPr>
      <w:rPr>
        <w:rFonts w:ascii="Wingdings" w:hAnsi="Wingdings"/>
      </w:rPr>
    </w:lvl>
  </w:abstractNum>
  <w:abstractNum w:abstractNumId="5" w15:restartNumberingAfterBreak="0">
    <w:nsid w:val="0000001F"/>
    <w:multiLevelType w:val="multilevel"/>
    <w:tmpl w:val="0000001F"/>
    <w:lvl w:ilvl="0">
      <w:start w:val="1"/>
      <w:numFmt w:val="decimal"/>
      <w:lvlText w:val="%1."/>
      <w:lvlJc w:val="left"/>
      <w:pPr>
        <w:ind w:left="360" w:hanging="360"/>
      </w:pPr>
      <w:rPr>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37139AF"/>
    <w:multiLevelType w:val="hybridMultilevel"/>
    <w:tmpl w:val="876A5DC4"/>
    <w:lvl w:ilvl="0" w:tplc="0FAA389E">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54661C"/>
    <w:multiLevelType w:val="singleLevel"/>
    <w:tmpl w:val="9D5C5BC0"/>
    <w:lvl w:ilvl="0">
      <w:start w:val="1"/>
      <w:numFmt w:val="taiwaneseCountingThousand"/>
      <w:lvlText w:val="%1、"/>
      <w:legacy w:legacy="1" w:legacySpace="0" w:legacyIndent="510"/>
      <w:lvlJc w:val="left"/>
      <w:pPr>
        <w:ind w:left="1078" w:hanging="510"/>
      </w:pPr>
      <w:rPr>
        <w:rFonts w:ascii="標楷體" w:eastAsia="標楷體" w:hint="eastAsia"/>
        <w:b w:val="0"/>
        <w:i w:val="0"/>
        <w:sz w:val="24"/>
        <w:u w:val="none"/>
      </w:rPr>
    </w:lvl>
  </w:abstractNum>
  <w:abstractNum w:abstractNumId="8" w15:restartNumberingAfterBreak="0">
    <w:nsid w:val="1DB60D81"/>
    <w:multiLevelType w:val="hybridMultilevel"/>
    <w:tmpl w:val="8670E28A"/>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6E6C1C"/>
    <w:multiLevelType w:val="hybridMultilevel"/>
    <w:tmpl w:val="CFA69E54"/>
    <w:lvl w:ilvl="0" w:tplc="D5FEED22">
      <w:start w:val="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250347F"/>
    <w:multiLevelType w:val="hybridMultilevel"/>
    <w:tmpl w:val="33F8383C"/>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73627DA"/>
    <w:multiLevelType w:val="hybridMultilevel"/>
    <w:tmpl w:val="016CF3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3071EF"/>
    <w:multiLevelType w:val="hybridMultilevel"/>
    <w:tmpl w:val="08E0D198"/>
    <w:lvl w:ilvl="0" w:tplc="73F8836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E042321"/>
    <w:multiLevelType w:val="hybridMultilevel"/>
    <w:tmpl w:val="C3E82A80"/>
    <w:lvl w:ilvl="0" w:tplc="C94C0A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643184E"/>
    <w:multiLevelType w:val="hybridMultilevel"/>
    <w:tmpl w:val="8ECCCCDA"/>
    <w:lvl w:ilvl="0" w:tplc="59FA5C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BB4E24"/>
    <w:multiLevelType w:val="hybridMultilevel"/>
    <w:tmpl w:val="E2A6ACD0"/>
    <w:lvl w:ilvl="0" w:tplc="0C8231F4">
      <w:start w:val="1"/>
      <w:numFmt w:val="taiwaneseCountingThousand"/>
      <w:lvlText w:val="（%1）"/>
      <w:lvlJc w:val="left"/>
      <w:pPr>
        <w:ind w:left="1800" w:hanging="72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15:restartNumberingAfterBreak="0">
    <w:nsid w:val="7A2C389A"/>
    <w:multiLevelType w:val="hybridMultilevel"/>
    <w:tmpl w:val="54DE60EE"/>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7" w15:restartNumberingAfterBreak="0">
    <w:nsid w:val="7ACE0C2A"/>
    <w:multiLevelType w:val="hybridMultilevel"/>
    <w:tmpl w:val="B4C2E832"/>
    <w:lvl w:ilvl="0" w:tplc="26B8EE0C">
      <w:start w:val="2"/>
      <w:numFmt w:val="taiwaneseCountingThousand"/>
      <w:lvlText w:val="%1、"/>
      <w:lvlJc w:val="left"/>
      <w:pPr>
        <w:ind w:left="1020" w:hanging="510"/>
      </w:pPr>
      <w:rPr>
        <w:rFonts w:ascii="標楷體" w:eastAsia="標楷體" w:hint="eastAsia"/>
        <w:b/>
        <w:i w:val="0"/>
        <w:strike w:val="0"/>
        <w:dstrike w:val="0"/>
        <w:sz w:val="24"/>
        <w:u w:val="none"/>
        <w:effect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0"/>
    <w:lvlOverride w:ilvl="0">
      <w:startOverride w:val="1"/>
    </w:lvlOverride>
  </w:num>
  <w:num w:numId="5">
    <w:abstractNumId w:val="3"/>
  </w:num>
  <w:num w:numId="6">
    <w:abstractNumId w:val="4"/>
  </w:num>
  <w:num w:numId="7">
    <w:abstractNumId w:val="7"/>
  </w:num>
  <w:num w:numId="8">
    <w:abstractNumId w:val="15"/>
  </w:num>
  <w:num w:numId="9">
    <w:abstractNumId w:val="9"/>
  </w:num>
  <w:num w:numId="10">
    <w:abstractNumId w:val="13"/>
  </w:num>
  <w:num w:numId="11">
    <w:abstractNumId w:val="12"/>
  </w:num>
  <w:num w:numId="12">
    <w:abstractNumId w:val="11"/>
  </w:num>
  <w:num w:numId="13">
    <w:abstractNumId w:val="8"/>
  </w:num>
  <w:num w:numId="14">
    <w:abstractNumId w:val="10"/>
  </w:num>
  <w:num w:numId="15">
    <w:abstractNumId w:val="14"/>
  </w:num>
  <w:num w:numId="16">
    <w:abstractNumId w:val="16"/>
  </w:num>
  <w:num w:numId="17">
    <w:abstractNumId w:val="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0F"/>
    <w:rsid w:val="00001AA2"/>
    <w:rsid w:val="00017EBB"/>
    <w:rsid w:val="00033E5B"/>
    <w:rsid w:val="000355EC"/>
    <w:rsid w:val="000447BD"/>
    <w:rsid w:val="00060771"/>
    <w:rsid w:val="00066CE0"/>
    <w:rsid w:val="00070716"/>
    <w:rsid w:val="000752E5"/>
    <w:rsid w:val="00075F9B"/>
    <w:rsid w:val="00080CFF"/>
    <w:rsid w:val="00081AF8"/>
    <w:rsid w:val="000911C5"/>
    <w:rsid w:val="00095722"/>
    <w:rsid w:val="00095EAD"/>
    <w:rsid w:val="000975ED"/>
    <w:rsid w:val="000A1BF1"/>
    <w:rsid w:val="000B2B36"/>
    <w:rsid w:val="000C6AD6"/>
    <w:rsid w:val="000D2DD9"/>
    <w:rsid w:val="000D3DD1"/>
    <w:rsid w:val="000D524C"/>
    <w:rsid w:val="000E44BB"/>
    <w:rsid w:val="000F0F60"/>
    <w:rsid w:val="000F21F7"/>
    <w:rsid w:val="001057D2"/>
    <w:rsid w:val="001074A8"/>
    <w:rsid w:val="001373FD"/>
    <w:rsid w:val="00140EDE"/>
    <w:rsid w:val="00145BC8"/>
    <w:rsid w:val="001502B5"/>
    <w:rsid w:val="00152D0F"/>
    <w:rsid w:val="00156FFC"/>
    <w:rsid w:val="00160579"/>
    <w:rsid w:val="00163C95"/>
    <w:rsid w:val="00166090"/>
    <w:rsid w:val="00177BA6"/>
    <w:rsid w:val="00177F46"/>
    <w:rsid w:val="00185CC2"/>
    <w:rsid w:val="0018768D"/>
    <w:rsid w:val="001970D2"/>
    <w:rsid w:val="001A6BC4"/>
    <w:rsid w:val="001A758C"/>
    <w:rsid w:val="001B4C6B"/>
    <w:rsid w:val="001C2C2C"/>
    <w:rsid w:val="001C62F4"/>
    <w:rsid w:val="001C7AA8"/>
    <w:rsid w:val="001D094D"/>
    <w:rsid w:val="001D1A24"/>
    <w:rsid w:val="001E78D0"/>
    <w:rsid w:val="00205767"/>
    <w:rsid w:val="002067D3"/>
    <w:rsid w:val="0021533D"/>
    <w:rsid w:val="0021569E"/>
    <w:rsid w:val="002175B5"/>
    <w:rsid w:val="00222866"/>
    <w:rsid w:val="00222C68"/>
    <w:rsid w:val="00227392"/>
    <w:rsid w:val="00235726"/>
    <w:rsid w:val="002451F2"/>
    <w:rsid w:val="0025075E"/>
    <w:rsid w:val="00255550"/>
    <w:rsid w:val="002555F7"/>
    <w:rsid w:val="002717E4"/>
    <w:rsid w:val="0027390F"/>
    <w:rsid w:val="00282E9A"/>
    <w:rsid w:val="002A305B"/>
    <w:rsid w:val="002B0CBB"/>
    <w:rsid w:val="002B26BC"/>
    <w:rsid w:val="002B47F3"/>
    <w:rsid w:val="002B6F46"/>
    <w:rsid w:val="002C52CD"/>
    <w:rsid w:val="002C756D"/>
    <w:rsid w:val="002C7903"/>
    <w:rsid w:val="002D1199"/>
    <w:rsid w:val="002D1FC1"/>
    <w:rsid w:val="002E1497"/>
    <w:rsid w:val="002E2343"/>
    <w:rsid w:val="002E6D19"/>
    <w:rsid w:val="002F0340"/>
    <w:rsid w:val="002F75E7"/>
    <w:rsid w:val="00314799"/>
    <w:rsid w:val="00315F4D"/>
    <w:rsid w:val="00317CBC"/>
    <w:rsid w:val="00321ED9"/>
    <w:rsid w:val="003240AE"/>
    <w:rsid w:val="00324546"/>
    <w:rsid w:val="00324DED"/>
    <w:rsid w:val="00327B68"/>
    <w:rsid w:val="00330C51"/>
    <w:rsid w:val="00330E7B"/>
    <w:rsid w:val="0033131E"/>
    <w:rsid w:val="00341B84"/>
    <w:rsid w:val="00350024"/>
    <w:rsid w:val="00354068"/>
    <w:rsid w:val="00356B0E"/>
    <w:rsid w:val="00363147"/>
    <w:rsid w:val="003631B6"/>
    <w:rsid w:val="00371C7B"/>
    <w:rsid w:val="00385723"/>
    <w:rsid w:val="003866F3"/>
    <w:rsid w:val="003879BB"/>
    <w:rsid w:val="00396C63"/>
    <w:rsid w:val="003A3935"/>
    <w:rsid w:val="003A4635"/>
    <w:rsid w:val="003B1C53"/>
    <w:rsid w:val="003C2523"/>
    <w:rsid w:val="003C3331"/>
    <w:rsid w:val="003C57A3"/>
    <w:rsid w:val="003C7A66"/>
    <w:rsid w:val="00402133"/>
    <w:rsid w:val="00402190"/>
    <w:rsid w:val="00412D28"/>
    <w:rsid w:val="004223C0"/>
    <w:rsid w:val="004403B3"/>
    <w:rsid w:val="00441FC7"/>
    <w:rsid w:val="00450C65"/>
    <w:rsid w:val="0045604A"/>
    <w:rsid w:val="004643DA"/>
    <w:rsid w:val="004649FF"/>
    <w:rsid w:val="004748EC"/>
    <w:rsid w:val="0048244A"/>
    <w:rsid w:val="0048388B"/>
    <w:rsid w:val="00483D2A"/>
    <w:rsid w:val="00492E2D"/>
    <w:rsid w:val="004C38F3"/>
    <w:rsid w:val="004E1350"/>
    <w:rsid w:val="004E249D"/>
    <w:rsid w:val="004E63F4"/>
    <w:rsid w:val="004F34A3"/>
    <w:rsid w:val="004F34B6"/>
    <w:rsid w:val="0050198C"/>
    <w:rsid w:val="005071FB"/>
    <w:rsid w:val="0051352E"/>
    <w:rsid w:val="005208C6"/>
    <w:rsid w:val="0052268B"/>
    <w:rsid w:val="00525CAE"/>
    <w:rsid w:val="00525D08"/>
    <w:rsid w:val="0053092C"/>
    <w:rsid w:val="00532696"/>
    <w:rsid w:val="00533A87"/>
    <w:rsid w:val="0053664F"/>
    <w:rsid w:val="005539B7"/>
    <w:rsid w:val="0056260A"/>
    <w:rsid w:val="005647B0"/>
    <w:rsid w:val="00564A76"/>
    <w:rsid w:val="00572A8C"/>
    <w:rsid w:val="005745D5"/>
    <w:rsid w:val="005754DF"/>
    <w:rsid w:val="00575E5E"/>
    <w:rsid w:val="005768FA"/>
    <w:rsid w:val="005816A0"/>
    <w:rsid w:val="0059780C"/>
    <w:rsid w:val="005A2D28"/>
    <w:rsid w:val="005A55E2"/>
    <w:rsid w:val="005A6948"/>
    <w:rsid w:val="005B14FC"/>
    <w:rsid w:val="005B69FF"/>
    <w:rsid w:val="005D2C9A"/>
    <w:rsid w:val="00600CE3"/>
    <w:rsid w:val="00605E4F"/>
    <w:rsid w:val="006206BE"/>
    <w:rsid w:val="00635838"/>
    <w:rsid w:val="006400D5"/>
    <w:rsid w:val="00641507"/>
    <w:rsid w:val="00642F63"/>
    <w:rsid w:val="00645003"/>
    <w:rsid w:val="00645583"/>
    <w:rsid w:val="006505E7"/>
    <w:rsid w:val="00661C33"/>
    <w:rsid w:val="00677444"/>
    <w:rsid w:val="00681211"/>
    <w:rsid w:val="006822E1"/>
    <w:rsid w:val="006955EA"/>
    <w:rsid w:val="006A2795"/>
    <w:rsid w:val="006A4F2B"/>
    <w:rsid w:val="006B00DD"/>
    <w:rsid w:val="006B0E57"/>
    <w:rsid w:val="006B2927"/>
    <w:rsid w:val="006B2E20"/>
    <w:rsid w:val="006B3071"/>
    <w:rsid w:val="006C0239"/>
    <w:rsid w:val="006C3190"/>
    <w:rsid w:val="006C71A8"/>
    <w:rsid w:val="006C7C71"/>
    <w:rsid w:val="006E4CCF"/>
    <w:rsid w:val="006F36AA"/>
    <w:rsid w:val="006F4982"/>
    <w:rsid w:val="006F79C2"/>
    <w:rsid w:val="007045A3"/>
    <w:rsid w:val="007049E8"/>
    <w:rsid w:val="00711249"/>
    <w:rsid w:val="007253B2"/>
    <w:rsid w:val="0073311B"/>
    <w:rsid w:val="00733D4D"/>
    <w:rsid w:val="00735117"/>
    <w:rsid w:val="007368F0"/>
    <w:rsid w:val="00742F71"/>
    <w:rsid w:val="00745454"/>
    <w:rsid w:val="007471AF"/>
    <w:rsid w:val="007478E8"/>
    <w:rsid w:val="00755EF6"/>
    <w:rsid w:val="00760418"/>
    <w:rsid w:val="00762059"/>
    <w:rsid w:val="00764FA7"/>
    <w:rsid w:val="0076554E"/>
    <w:rsid w:val="00766997"/>
    <w:rsid w:val="00773BBD"/>
    <w:rsid w:val="0078535C"/>
    <w:rsid w:val="00786D6C"/>
    <w:rsid w:val="00786E56"/>
    <w:rsid w:val="00787BB3"/>
    <w:rsid w:val="007939DA"/>
    <w:rsid w:val="00795715"/>
    <w:rsid w:val="00796AB2"/>
    <w:rsid w:val="007B17C6"/>
    <w:rsid w:val="007B7494"/>
    <w:rsid w:val="007D1260"/>
    <w:rsid w:val="007D4188"/>
    <w:rsid w:val="007D4584"/>
    <w:rsid w:val="007D643A"/>
    <w:rsid w:val="007E3DC4"/>
    <w:rsid w:val="007E4D20"/>
    <w:rsid w:val="007F4942"/>
    <w:rsid w:val="007F61CF"/>
    <w:rsid w:val="007F6515"/>
    <w:rsid w:val="007F7CE4"/>
    <w:rsid w:val="0080255C"/>
    <w:rsid w:val="008046C2"/>
    <w:rsid w:val="0081575B"/>
    <w:rsid w:val="00816359"/>
    <w:rsid w:val="00821E8D"/>
    <w:rsid w:val="008222FD"/>
    <w:rsid w:val="008249F4"/>
    <w:rsid w:val="00826BE0"/>
    <w:rsid w:val="008313AF"/>
    <w:rsid w:val="0084239F"/>
    <w:rsid w:val="008509B9"/>
    <w:rsid w:val="00863214"/>
    <w:rsid w:val="008A0572"/>
    <w:rsid w:val="008A4AE8"/>
    <w:rsid w:val="008B1A0B"/>
    <w:rsid w:val="008D099C"/>
    <w:rsid w:val="008D1259"/>
    <w:rsid w:val="008D6F0B"/>
    <w:rsid w:val="008D78BC"/>
    <w:rsid w:val="008E0B31"/>
    <w:rsid w:val="008E2128"/>
    <w:rsid w:val="00906E8F"/>
    <w:rsid w:val="00910150"/>
    <w:rsid w:val="00924463"/>
    <w:rsid w:val="00926E8C"/>
    <w:rsid w:val="00930BDA"/>
    <w:rsid w:val="00933AEF"/>
    <w:rsid w:val="0093782B"/>
    <w:rsid w:val="00942ED1"/>
    <w:rsid w:val="009673FA"/>
    <w:rsid w:val="0097044E"/>
    <w:rsid w:val="00973319"/>
    <w:rsid w:val="00975671"/>
    <w:rsid w:val="00990E30"/>
    <w:rsid w:val="00996EF5"/>
    <w:rsid w:val="009A0ECD"/>
    <w:rsid w:val="009A32E0"/>
    <w:rsid w:val="009A4529"/>
    <w:rsid w:val="009A6CA8"/>
    <w:rsid w:val="009A764E"/>
    <w:rsid w:val="009B6A74"/>
    <w:rsid w:val="009B7520"/>
    <w:rsid w:val="009D1ACD"/>
    <w:rsid w:val="009F22F6"/>
    <w:rsid w:val="00A21F4F"/>
    <w:rsid w:val="00A2335C"/>
    <w:rsid w:val="00A27FE6"/>
    <w:rsid w:val="00A33FBD"/>
    <w:rsid w:val="00A34F8F"/>
    <w:rsid w:val="00A35A12"/>
    <w:rsid w:val="00A57A8C"/>
    <w:rsid w:val="00A67B3D"/>
    <w:rsid w:val="00A77EA0"/>
    <w:rsid w:val="00A87427"/>
    <w:rsid w:val="00AA0A93"/>
    <w:rsid w:val="00AA37A5"/>
    <w:rsid w:val="00AA48BB"/>
    <w:rsid w:val="00AB1641"/>
    <w:rsid w:val="00AB39AD"/>
    <w:rsid w:val="00AB5DCF"/>
    <w:rsid w:val="00AB674F"/>
    <w:rsid w:val="00AC2FFE"/>
    <w:rsid w:val="00AC56D9"/>
    <w:rsid w:val="00AD07F6"/>
    <w:rsid w:val="00AD317D"/>
    <w:rsid w:val="00AD7CDB"/>
    <w:rsid w:val="00AF0BC4"/>
    <w:rsid w:val="00AF315D"/>
    <w:rsid w:val="00AF764B"/>
    <w:rsid w:val="00B057CF"/>
    <w:rsid w:val="00B14241"/>
    <w:rsid w:val="00B242DA"/>
    <w:rsid w:val="00B27EF4"/>
    <w:rsid w:val="00B443B6"/>
    <w:rsid w:val="00B47882"/>
    <w:rsid w:val="00B527CD"/>
    <w:rsid w:val="00B56C64"/>
    <w:rsid w:val="00B60391"/>
    <w:rsid w:val="00B6205D"/>
    <w:rsid w:val="00B81D20"/>
    <w:rsid w:val="00B8275E"/>
    <w:rsid w:val="00B82E7F"/>
    <w:rsid w:val="00B83E0A"/>
    <w:rsid w:val="00B95AFB"/>
    <w:rsid w:val="00B96AD1"/>
    <w:rsid w:val="00B971D5"/>
    <w:rsid w:val="00BB3696"/>
    <w:rsid w:val="00BC2380"/>
    <w:rsid w:val="00BC3199"/>
    <w:rsid w:val="00BD15C2"/>
    <w:rsid w:val="00BD4254"/>
    <w:rsid w:val="00BE1BC1"/>
    <w:rsid w:val="00BE7023"/>
    <w:rsid w:val="00BF1687"/>
    <w:rsid w:val="00BF3255"/>
    <w:rsid w:val="00BF4036"/>
    <w:rsid w:val="00C015D9"/>
    <w:rsid w:val="00C041EA"/>
    <w:rsid w:val="00C12283"/>
    <w:rsid w:val="00C134F1"/>
    <w:rsid w:val="00C1561B"/>
    <w:rsid w:val="00C15925"/>
    <w:rsid w:val="00C159AB"/>
    <w:rsid w:val="00C1676B"/>
    <w:rsid w:val="00C23201"/>
    <w:rsid w:val="00C23E6D"/>
    <w:rsid w:val="00C32AA2"/>
    <w:rsid w:val="00C35415"/>
    <w:rsid w:val="00C429D4"/>
    <w:rsid w:val="00C5392D"/>
    <w:rsid w:val="00C53C5E"/>
    <w:rsid w:val="00C77923"/>
    <w:rsid w:val="00C80174"/>
    <w:rsid w:val="00C810E6"/>
    <w:rsid w:val="00C90691"/>
    <w:rsid w:val="00C95450"/>
    <w:rsid w:val="00CA47EF"/>
    <w:rsid w:val="00CB3401"/>
    <w:rsid w:val="00CB41DD"/>
    <w:rsid w:val="00CC69DC"/>
    <w:rsid w:val="00CD296E"/>
    <w:rsid w:val="00CD6BC2"/>
    <w:rsid w:val="00CE21DB"/>
    <w:rsid w:val="00CE2F61"/>
    <w:rsid w:val="00CE40AE"/>
    <w:rsid w:val="00CE5988"/>
    <w:rsid w:val="00CE7D9A"/>
    <w:rsid w:val="00D10793"/>
    <w:rsid w:val="00D1324C"/>
    <w:rsid w:val="00D14D16"/>
    <w:rsid w:val="00D17FF7"/>
    <w:rsid w:val="00D209F3"/>
    <w:rsid w:val="00D2288A"/>
    <w:rsid w:val="00D2304B"/>
    <w:rsid w:val="00D24882"/>
    <w:rsid w:val="00D33AD7"/>
    <w:rsid w:val="00D456E3"/>
    <w:rsid w:val="00D47F7F"/>
    <w:rsid w:val="00D52F4F"/>
    <w:rsid w:val="00D55C3C"/>
    <w:rsid w:val="00D610AE"/>
    <w:rsid w:val="00D6602B"/>
    <w:rsid w:val="00D73CEB"/>
    <w:rsid w:val="00D90827"/>
    <w:rsid w:val="00D91F41"/>
    <w:rsid w:val="00D949B6"/>
    <w:rsid w:val="00DA0CFC"/>
    <w:rsid w:val="00DA1CBB"/>
    <w:rsid w:val="00DA3BD6"/>
    <w:rsid w:val="00DC441D"/>
    <w:rsid w:val="00DE5786"/>
    <w:rsid w:val="00DE6A91"/>
    <w:rsid w:val="00DE74BA"/>
    <w:rsid w:val="00E05526"/>
    <w:rsid w:val="00E06A15"/>
    <w:rsid w:val="00E112D8"/>
    <w:rsid w:val="00E11E74"/>
    <w:rsid w:val="00E350F1"/>
    <w:rsid w:val="00E3546F"/>
    <w:rsid w:val="00E43F34"/>
    <w:rsid w:val="00E618E6"/>
    <w:rsid w:val="00E6595E"/>
    <w:rsid w:val="00E763B4"/>
    <w:rsid w:val="00E8307D"/>
    <w:rsid w:val="00EA3E1D"/>
    <w:rsid w:val="00EB18EF"/>
    <w:rsid w:val="00EB4E42"/>
    <w:rsid w:val="00EC58C0"/>
    <w:rsid w:val="00EC7E77"/>
    <w:rsid w:val="00F0000D"/>
    <w:rsid w:val="00F0459A"/>
    <w:rsid w:val="00F0544B"/>
    <w:rsid w:val="00F22364"/>
    <w:rsid w:val="00F412A3"/>
    <w:rsid w:val="00F417B9"/>
    <w:rsid w:val="00F5546D"/>
    <w:rsid w:val="00F6069D"/>
    <w:rsid w:val="00F735D3"/>
    <w:rsid w:val="00F75036"/>
    <w:rsid w:val="00F77BF0"/>
    <w:rsid w:val="00FC1C9C"/>
    <w:rsid w:val="00FE5FA5"/>
    <w:rsid w:val="00FF487A"/>
    <w:rsid w:val="00FF6E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50B88"/>
  <w15:chartTrackingRefBased/>
  <w15:docId w15:val="{C994609C-D934-48F8-845B-6F38D9D5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0771"/>
    <w:pPr>
      <w:tabs>
        <w:tab w:val="center" w:pos="4153"/>
        <w:tab w:val="right" w:pos="8306"/>
      </w:tabs>
      <w:snapToGrid w:val="0"/>
    </w:pPr>
    <w:rPr>
      <w:sz w:val="20"/>
      <w:szCs w:val="20"/>
      <w:lang w:val="x-none" w:eastAsia="x-none"/>
    </w:rPr>
  </w:style>
  <w:style w:type="character" w:customStyle="1" w:styleId="a4">
    <w:name w:val="頁首 字元"/>
    <w:link w:val="a3"/>
    <w:uiPriority w:val="99"/>
    <w:rsid w:val="00060771"/>
    <w:rPr>
      <w:kern w:val="2"/>
    </w:rPr>
  </w:style>
  <w:style w:type="paragraph" w:styleId="a5">
    <w:name w:val="footer"/>
    <w:basedOn w:val="a"/>
    <w:link w:val="a6"/>
    <w:uiPriority w:val="99"/>
    <w:unhideWhenUsed/>
    <w:rsid w:val="00060771"/>
    <w:pPr>
      <w:tabs>
        <w:tab w:val="center" w:pos="4153"/>
        <w:tab w:val="right" w:pos="8306"/>
      </w:tabs>
      <w:snapToGrid w:val="0"/>
    </w:pPr>
    <w:rPr>
      <w:sz w:val="20"/>
      <w:szCs w:val="20"/>
      <w:lang w:val="x-none" w:eastAsia="x-none"/>
    </w:rPr>
  </w:style>
  <w:style w:type="character" w:customStyle="1" w:styleId="a6">
    <w:name w:val="頁尾 字元"/>
    <w:link w:val="a5"/>
    <w:uiPriority w:val="99"/>
    <w:rsid w:val="00060771"/>
    <w:rPr>
      <w:kern w:val="2"/>
    </w:rPr>
  </w:style>
  <w:style w:type="paragraph" w:styleId="a7">
    <w:name w:val="Balloon Text"/>
    <w:basedOn w:val="a"/>
    <w:link w:val="a8"/>
    <w:uiPriority w:val="99"/>
    <w:semiHidden/>
    <w:unhideWhenUsed/>
    <w:rsid w:val="003C2523"/>
    <w:rPr>
      <w:rFonts w:ascii="Cambria" w:hAnsi="Cambria"/>
      <w:sz w:val="18"/>
      <w:szCs w:val="18"/>
      <w:lang w:val="x-none" w:eastAsia="x-none"/>
    </w:rPr>
  </w:style>
  <w:style w:type="character" w:customStyle="1" w:styleId="a8">
    <w:name w:val="註解方塊文字 字元"/>
    <w:link w:val="a7"/>
    <w:uiPriority w:val="99"/>
    <w:semiHidden/>
    <w:rsid w:val="003C2523"/>
    <w:rPr>
      <w:rFonts w:ascii="Cambria" w:eastAsia="新細明體" w:hAnsi="Cambria" w:cs="Times New Roman"/>
      <w:kern w:val="2"/>
      <w:sz w:val="18"/>
      <w:szCs w:val="18"/>
    </w:rPr>
  </w:style>
  <w:style w:type="paragraph" w:customStyle="1" w:styleId="Default">
    <w:name w:val="Default"/>
    <w:rsid w:val="00572A8C"/>
    <w:pPr>
      <w:widowControl w:val="0"/>
      <w:autoSpaceDE w:val="0"/>
      <w:autoSpaceDN w:val="0"/>
      <w:adjustRightInd w:val="0"/>
    </w:pPr>
    <w:rPr>
      <w:rFonts w:ascii="標楷體" w:eastAsia="標楷體" w:cs="標楷體"/>
      <w:color w:val="000000"/>
      <w:sz w:val="24"/>
      <w:szCs w:val="24"/>
    </w:rPr>
  </w:style>
  <w:style w:type="character" w:styleId="a9">
    <w:name w:val="Hyperlink"/>
    <w:uiPriority w:val="99"/>
    <w:unhideWhenUsed/>
    <w:rsid w:val="00E112D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7341">
      <w:bodyDiv w:val="1"/>
      <w:marLeft w:val="0"/>
      <w:marRight w:val="0"/>
      <w:marTop w:val="0"/>
      <w:marBottom w:val="0"/>
      <w:divBdr>
        <w:top w:val="none" w:sz="0" w:space="0" w:color="auto"/>
        <w:left w:val="none" w:sz="0" w:space="0" w:color="auto"/>
        <w:bottom w:val="none" w:sz="0" w:space="0" w:color="auto"/>
        <w:right w:val="none" w:sz="0" w:space="0" w:color="auto"/>
      </w:divBdr>
    </w:div>
    <w:div w:id="366374350">
      <w:bodyDiv w:val="1"/>
      <w:marLeft w:val="0"/>
      <w:marRight w:val="0"/>
      <w:marTop w:val="0"/>
      <w:marBottom w:val="0"/>
      <w:divBdr>
        <w:top w:val="none" w:sz="0" w:space="0" w:color="auto"/>
        <w:left w:val="none" w:sz="0" w:space="0" w:color="auto"/>
        <w:bottom w:val="none" w:sz="0" w:space="0" w:color="auto"/>
        <w:right w:val="none" w:sz="0" w:space="0" w:color="auto"/>
      </w:divBdr>
    </w:div>
    <w:div w:id="970862451">
      <w:bodyDiv w:val="1"/>
      <w:marLeft w:val="0"/>
      <w:marRight w:val="0"/>
      <w:marTop w:val="0"/>
      <w:marBottom w:val="0"/>
      <w:divBdr>
        <w:top w:val="none" w:sz="0" w:space="0" w:color="auto"/>
        <w:left w:val="none" w:sz="0" w:space="0" w:color="auto"/>
        <w:bottom w:val="none" w:sz="0" w:space="0" w:color="auto"/>
        <w:right w:val="none" w:sz="0" w:space="0" w:color="auto"/>
      </w:divBdr>
    </w:div>
    <w:div w:id="168448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ps.ptc.edu.tw" TargetMode="External"/><Relationship Id="rId3" Type="http://schemas.openxmlformats.org/officeDocument/2006/relationships/settings" Target="settings.xml"/><Relationship Id="rId7" Type="http://schemas.openxmlformats.org/officeDocument/2006/relationships/hyperlink" Target="http://www.pt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1088</Words>
  <Characters>6205</Characters>
  <Application>Microsoft Office Word</Application>
  <DocSecurity>0</DocSecurity>
  <Lines>51</Lines>
  <Paragraphs>14</Paragraphs>
  <ScaleCrop>false</ScaleCrop>
  <Company/>
  <LinksUpToDate>false</LinksUpToDate>
  <CharactersWithSpaces>7279</CharactersWithSpaces>
  <SharedDoc>false</SharedDoc>
  <HLinks>
    <vt:vector size="12" baseType="variant">
      <vt:variant>
        <vt:i4>7995447</vt:i4>
      </vt:variant>
      <vt:variant>
        <vt:i4>3</vt:i4>
      </vt:variant>
      <vt:variant>
        <vt:i4>0</vt:i4>
      </vt:variant>
      <vt:variant>
        <vt:i4>5</vt:i4>
      </vt:variant>
      <vt:variant>
        <vt:lpwstr>http://www.hcps.ptc.edu.tw/</vt:lpwstr>
      </vt:variant>
      <vt:variant>
        <vt:lpwstr/>
      </vt: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屏東縣滿州鄉永港國民小學104學年度英語代理教師甄選簡章</dc:title>
  <dc:subject/>
  <dc:creator>admin</dc:creator>
  <cp:keywords/>
  <cp:lastModifiedBy>user</cp:lastModifiedBy>
  <cp:revision>5</cp:revision>
  <cp:lastPrinted>2026-07-16T01:43:00Z</cp:lastPrinted>
  <dcterms:created xsi:type="dcterms:W3CDTF">2026-08-03T01:02:00Z</dcterms:created>
  <dcterms:modified xsi:type="dcterms:W3CDTF">2026-08-03T01:40:00Z</dcterms:modified>
</cp:coreProperties>
</file>