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AAAC" w14:textId="77777777" w:rsidR="00BF3255" w:rsidRDefault="00330C51" w:rsidP="00152D0F">
      <w:pPr>
        <w:widowControl/>
        <w:spacing w:line="360" w:lineRule="atLeast"/>
        <w:jc w:val="center"/>
        <w:rPr>
          <w:rFonts w:ascii="標楷體" w:eastAsia="標楷體" w:hAnsi="標楷體"/>
          <w:kern w:val="0"/>
          <w:sz w:val="32"/>
          <w:szCs w:val="32"/>
        </w:rPr>
      </w:pPr>
      <w:bookmarkStart w:id="0" w:name="_Hlk76999105"/>
      <w:bookmarkStart w:id="1" w:name="_Hlk76999048"/>
      <w:r>
        <w:rPr>
          <w:rFonts w:ascii="標楷體" w:eastAsia="標楷體" w:hAnsi="標楷體" w:hint="eastAsia"/>
          <w:kern w:val="0"/>
          <w:sz w:val="32"/>
          <w:szCs w:val="32"/>
        </w:rPr>
        <w:t xml:space="preserve"> </w:t>
      </w:r>
      <w:r w:rsidR="00B60391" w:rsidRPr="00821E8D">
        <w:rPr>
          <w:rFonts w:ascii="標楷體" w:eastAsia="標楷體" w:hAnsi="標楷體" w:hint="eastAsia"/>
          <w:kern w:val="0"/>
          <w:sz w:val="32"/>
          <w:szCs w:val="32"/>
        </w:rPr>
        <w:t>屏東縣</w:t>
      </w:r>
      <w:r w:rsidR="00483D2A" w:rsidRPr="00821E8D">
        <w:rPr>
          <w:rFonts w:ascii="標楷體" w:eastAsia="標楷體" w:hAnsi="標楷體" w:hint="eastAsia"/>
          <w:kern w:val="0"/>
          <w:sz w:val="32"/>
          <w:szCs w:val="32"/>
        </w:rPr>
        <w:t>恆春鎮恆春</w:t>
      </w:r>
      <w:r w:rsidR="00152D0F" w:rsidRPr="00821E8D">
        <w:rPr>
          <w:rFonts w:ascii="標楷體" w:eastAsia="標楷體" w:hAnsi="標楷體" w:hint="eastAsia"/>
          <w:kern w:val="0"/>
          <w:sz w:val="32"/>
          <w:szCs w:val="32"/>
        </w:rPr>
        <w:t>國民小學</w:t>
      </w:r>
    </w:p>
    <w:p w14:paraId="7A6E58E1" w14:textId="72E38094" w:rsidR="00152D0F" w:rsidRPr="00821E8D" w:rsidRDefault="00152D0F" w:rsidP="00152D0F">
      <w:pPr>
        <w:widowControl/>
        <w:spacing w:line="360" w:lineRule="atLeast"/>
        <w:jc w:val="center"/>
        <w:rPr>
          <w:rFonts w:ascii="標楷體" w:eastAsia="標楷體" w:hAnsi="標楷體"/>
          <w:kern w:val="0"/>
          <w:sz w:val="32"/>
          <w:szCs w:val="32"/>
        </w:rPr>
      </w:pPr>
      <w:r w:rsidRPr="00661C33">
        <w:rPr>
          <w:rFonts w:ascii="標楷體" w:eastAsia="標楷體" w:hAnsi="標楷體" w:hint="eastAsia"/>
          <w:color w:val="FF0000"/>
          <w:kern w:val="0"/>
          <w:sz w:val="32"/>
          <w:szCs w:val="32"/>
        </w:rPr>
        <w:t>1</w:t>
      </w:r>
      <w:r w:rsidR="00D91F41" w:rsidRPr="00661C33">
        <w:rPr>
          <w:rFonts w:ascii="標楷體" w:eastAsia="標楷體" w:hAnsi="標楷體" w:hint="eastAsia"/>
          <w:color w:val="FF0000"/>
          <w:kern w:val="0"/>
          <w:sz w:val="32"/>
          <w:szCs w:val="32"/>
        </w:rPr>
        <w:t>1</w:t>
      </w:r>
      <w:r w:rsidR="00930BDA">
        <w:rPr>
          <w:rFonts w:ascii="標楷體" w:eastAsia="標楷體" w:hAnsi="標楷體"/>
          <w:color w:val="FF0000"/>
          <w:kern w:val="0"/>
          <w:sz w:val="32"/>
          <w:szCs w:val="32"/>
        </w:rPr>
        <w:t>5</w:t>
      </w:r>
      <w:r w:rsidRPr="00821E8D">
        <w:rPr>
          <w:rFonts w:ascii="標楷體" w:eastAsia="標楷體" w:hAnsi="標楷體" w:hint="eastAsia"/>
          <w:kern w:val="0"/>
          <w:sz w:val="32"/>
          <w:szCs w:val="32"/>
        </w:rPr>
        <w:t>學年度</w:t>
      </w:r>
      <w:r w:rsidR="002067D3">
        <w:rPr>
          <w:rFonts w:ascii="標楷體" w:eastAsia="標楷體" w:hAnsi="標楷體" w:hint="eastAsia"/>
          <w:kern w:val="0"/>
          <w:sz w:val="32"/>
          <w:szCs w:val="32"/>
        </w:rPr>
        <w:t>國小</w:t>
      </w:r>
      <w:r w:rsidR="00CA47EF">
        <w:rPr>
          <w:rFonts w:ascii="標楷體" w:eastAsia="標楷體" w:hAnsi="標楷體" w:hint="eastAsia"/>
          <w:kern w:val="0"/>
          <w:sz w:val="32"/>
          <w:szCs w:val="32"/>
        </w:rPr>
        <w:t>第</w:t>
      </w:r>
      <w:r w:rsidR="0059246D">
        <w:rPr>
          <w:rFonts w:ascii="標楷體" w:eastAsia="標楷體" w:hAnsi="標楷體" w:hint="eastAsia"/>
          <w:kern w:val="0"/>
          <w:sz w:val="32"/>
          <w:szCs w:val="32"/>
        </w:rPr>
        <w:t>1</w:t>
      </w:r>
      <w:r w:rsidR="00CA47EF">
        <w:rPr>
          <w:rFonts w:ascii="標楷體" w:eastAsia="標楷體" w:hAnsi="標楷體" w:hint="eastAsia"/>
          <w:kern w:val="0"/>
          <w:sz w:val="32"/>
          <w:szCs w:val="32"/>
        </w:rPr>
        <w:t>次</w:t>
      </w:r>
      <w:r w:rsidR="0059246D">
        <w:rPr>
          <w:rFonts w:ascii="標楷體" w:eastAsia="標楷體" w:hAnsi="標楷體" w:hint="eastAsia"/>
          <w:kern w:val="0"/>
          <w:sz w:val="32"/>
          <w:szCs w:val="32"/>
        </w:rPr>
        <w:t>族語教師</w:t>
      </w:r>
      <w:r w:rsidRPr="00821E8D">
        <w:rPr>
          <w:rFonts w:ascii="標楷體" w:eastAsia="標楷體" w:hAnsi="標楷體" w:hint="eastAsia"/>
          <w:kern w:val="0"/>
          <w:sz w:val="32"/>
          <w:szCs w:val="32"/>
        </w:rPr>
        <w:t>甄選簡章</w:t>
      </w:r>
    </w:p>
    <w:p w14:paraId="7654AC1E" w14:textId="77777777" w:rsidR="00152D0F" w:rsidRPr="00152D0F" w:rsidRDefault="00152D0F" w:rsidP="00081AF8">
      <w:pPr>
        <w:pStyle w:val="Default"/>
        <w:jc w:val="center"/>
        <w:rPr>
          <w:rFonts w:hAnsi="標楷體"/>
          <w:b/>
          <w:sz w:val="28"/>
          <w:szCs w:val="20"/>
        </w:rPr>
      </w:pPr>
      <w:r w:rsidRPr="00152D0F">
        <w:rPr>
          <w:rFonts w:hAnsi="標楷體" w:hint="eastAsia"/>
          <w:b/>
          <w:sz w:val="28"/>
          <w:szCs w:val="20"/>
        </w:rPr>
        <w:t>(一次公告分次招考</w:t>
      </w:r>
      <w:r w:rsidR="00081AF8">
        <w:rPr>
          <w:rFonts w:hAnsi="標楷體" w:hint="eastAsia"/>
          <w:b/>
          <w:sz w:val="28"/>
          <w:szCs w:val="20"/>
        </w:rPr>
        <w:t>，</w:t>
      </w:r>
      <w:r w:rsidR="00081AF8" w:rsidRPr="00081AF8">
        <w:rPr>
          <w:rFonts w:hAnsi="標楷體" w:hint="eastAsia"/>
          <w:b/>
          <w:sz w:val="28"/>
          <w:szCs w:val="20"/>
        </w:rPr>
        <w:t>如缺額補滿於網站公告且不再進行下階段招考</w:t>
      </w:r>
      <w:r w:rsidRPr="00152D0F">
        <w:rPr>
          <w:rFonts w:hAnsi="標楷體" w:hint="eastAsia"/>
          <w:b/>
          <w:sz w:val="28"/>
          <w:szCs w:val="20"/>
        </w:rPr>
        <w:t>)</w:t>
      </w:r>
    </w:p>
    <w:p w14:paraId="295BE8D2" w14:textId="77777777" w:rsidR="00572A8C" w:rsidRDefault="00152D0F" w:rsidP="00081AF8">
      <w:pPr>
        <w:widowControl/>
        <w:tabs>
          <w:tab w:val="left" w:pos="15000"/>
        </w:tabs>
        <w:spacing w:line="360" w:lineRule="atLeast"/>
      </w:pPr>
      <w:r w:rsidRPr="00B82E7F">
        <w:rPr>
          <w:rFonts w:ascii="標楷體" w:eastAsia="標楷體" w:hAnsi="標楷體" w:hint="eastAsia"/>
          <w:b/>
          <w:kern w:val="0"/>
          <w:sz w:val="26"/>
          <w:szCs w:val="26"/>
        </w:rPr>
        <w:t>壹、依  據</w:t>
      </w:r>
      <w:r w:rsidRPr="00B82E7F">
        <w:rPr>
          <w:rFonts w:hAnsi="標楷體" w:hint="eastAsia"/>
          <w:sz w:val="26"/>
          <w:szCs w:val="26"/>
        </w:rPr>
        <w:t xml:space="preserve">    </w:t>
      </w:r>
    </w:p>
    <w:p w14:paraId="77BF28FD" w14:textId="4E0049A5" w:rsidR="0059246D" w:rsidRPr="0059246D" w:rsidRDefault="00EB2206" w:rsidP="0059246D">
      <w:pPr>
        <w:pStyle w:val="Default"/>
        <w:rPr>
          <w:sz w:val="26"/>
          <w:szCs w:val="26"/>
        </w:rPr>
      </w:pPr>
      <w:r>
        <w:rPr>
          <w:rFonts w:hAnsi="標楷體" w:hint="eastAsia"/>
          <w:sz w:val="26"/>
          <w:szCs w:val="26"/>
        </w:rPr>
        <w:t>一</w:t>
      </w:r>
      <w:r w:rsidR="0059246D" w:rsidRPr="00987EFB">
        <w:rPr>
          <w:rFonts w:hAnsi="標楷體" w:hint="eastAsia"/>
          <w:sz w:val="26"/>
          <w:szCs w:val="26"/>
        </w:rPr>
        <w:t>、</w:t>
      </w:r>
      <w:r w:rsidR="0059246D" w:rsidRPr="0059246D">
        <w:rPr>
          <w:rFonts w:hint="eastAsia"/>
          <w:sz w:val="26"/>
          <w:szCs w:val="26"/>
        </w:rPr>
        <w:t>國民中小學教學支援工作人員（以下簡稱教學支援老師）聘任辦法。</w:t>
      </w:r>
      <w:r w:rsidR="0059246D" w:rsidRPr="0059246D">
        <w:rPr>
          <w:sz w:val="26"/>
          <w:szCs w:val="26"/>
        </w:rPr>
        <w:t xml:space="preserve"> </w:t>
      </w:r>
    </w:p>
    <w:p w14:paraId="746E3162" w14:textId="77777777" w:rsidR="00EB2206" w:rsidRDefault="00EB2206" w:rsidP="00152D0F">
      <w:pPr>
        <w:widowControl/>
        <w:tabs>
          <w:tab w:val="left" w:pos="6909"/>
        </w:tabs>
        <w:spacing w:line="360" w:lineRule="atLeast"/>
        <w:rPr>
          <w:rFonts w:ascii="標楷體" w:eastAsia="標楷體" w:hAnsi="標楷體"/>
          <w:b/>
          <w:kern w:val="0"/>
          <w:sz w:val="26"/>
          <w:szCs w:val="26"/>
        </w:rPr>
      </w:pPr>
    </w:p>
    <w:p w14:paraId="0986B75E" w14:textId="142BEEA0" w:rsidR="00152D0F" w:rsidRPr="00987EFB" w:rsidRDefault="00152D0F" w:rsidP="00152D0F">
      <w:pPr>
        <w:widowControl/>
        <w:tabs>
          <w:tab w:val="left" w:pos="6909"/>
        </w:tabs>
        <w:spacing w:line="360" w:lineRule="atLeast"/>
        <w:rPr>
          <w:rFonts w:ascii="標楷體" w:eastAsia="標楷體" w:hAnsi="標楷體"/>
          <w:b/>
          <w:kern w:val="0"/>
          <w:sz w:val="26"/>
          <w:szCs w:val="26"/>
        </w:rPr>
      </w:pPr>
      <w:r w:rsidRPr="00987EFB">
        <w:rPr>
          <w:rFonts w:ascii="標楷體" w:eastAsia="標楷體" w:hAnsi="標楷體" w:hint="eastAsia"/>
          <w:b/>
          <w:kern w:val="0"/>
          <w:sz w:val="26"/>
          <w:szCs w:val="26"/>
        </w:rPr>
        <w:t>貳、名額、薪資、及聘約期限</w:t>
      </w:r>
    </w:p>
    <w:p w14:paraId="1035368A" w14:textId="77777777" w:rsidR="00E6595E" w:rsidRPr="00987EFB" w:rsidRDefault="00E6595E" w:rsidP="00E6595E">
      <w:pPr>
        <w:widowControl/>
        <w:tabs>
          <w:tab w:val="left" w:pos="6909"/>
        </w:tabs>
        <w:spacing w:line="120" w:lineRule="exact"/>
        <w:rPr>
          <w:rFonts w:ascii="標楷體" w:eastAsia="標楷體" w:hAnsi="標楷體"/>
          <w:b/>
          <w:kern w:val="0"/>
          <w:sz w:val="26"/>
          <w:szCs w:val="26"/>
        </w:rPr>
      </w:pPr>
    </w:p>
    <w:tbl>
      <w:tblPr>
        <w:tblW w:w="9531"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9"/>
        <w:gridCol w:w="8502"/>
      </w:tblGrid>
      <w:tr w:rsidR="00987EFB" w:rsidRPr="00987EFB" w14:paraId="7FF2D45B" w14:textId="77777777" w:rsidTr="00AA179D">
        <w:trPr>
          <w:trHeight w:val="231"/>
        </w:trPr>
        <w:tc>
          <w:tcPr>
            <w:tcW w:w="1029" w:type="dxa"/>
            <w:tcBorders>
              <w:top w:val="single" w:sz="4" w:space="0" w:color="auto"/>
              <w:left w:val="single" w:sz="4" w:space="0" w:color="auto"/>
              <w:bottom w:val="single" w:sz="4" w:space="0" w:color="auto"/>
              <w:right w:val="single" w:sz="4" w:space="0" w:color="auto"/>
            </w:tcBorders>
            <w:vAlign w:val="center"/>
          </w:tcPr>
          <w:p w14:paraId="3DBF2AFE" w14:textId="77777777" w:rsidR="00987EFB" w:rsidRPr="00987EFB" w:rsidRDefault="00987EFB" w:rsidP="009F4445">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類別</w:t>
            </w:r>
          </w:p>
        </w:tc>
        <w:tc>
          <w:tcPr>
            <w:tcW w:w="8502" w:type="dxa"/>
            <w:tcBorders>
              <w:top w:val="single" w:sz="4" w:space="0" w:color="auto"/>
              <w:left w:val="single" w:sz="4" w:space="0" w:color="auto"/>
              <w:bottom w:val="single" w:sz="4" w:space="0" w:color="auto"/>
              <w:right w:val="single" w:sz="4" w:space="0" w:color="auto"/>
            </w:tcBorders>
            <w:vAlign w:val="center"/>
          </w:tcPr>
          <w:p w14:paraId="69E13673" w14:textId="6E4B361F" w:rsidR="00987EFB" w:rsidRPr="00987EFB" w:rsidRDefault="00987EFB" w:rsidP="009F4445">
            <w:pPr>
              <w:widowControl/>
              <w:tabs>
                <w:tab w:val="left" w:pos="6909"/>
              </w:tabs>
              <w:spacing w:line="360" w:lineRule="atLeast"/>
              <w:jc w:val="both"/>
              <w:rPr>
                <w:rFonts w:ascii="標楷體" w:eastAsia="標楷體" w:hAnsi="標楷體"/>
                <w:b/>
                <w:kern w:val="0"/>
                <w:sz w:val="26"/>
                <w:szCs w:val="26"/>
              </w:rPr>
            </w:pPr>
            <w:r w:rsidRPr="00987EFB">
              <w:rPr>
                <w:rFonts w:ascii="標楷體" w:eastAsia="標楷體" w:hAnsi="標楷體" w:hint="eastAsia"/>
                <w:b/>
                <w:kern w:val="0"/>
                <w:sz w:val="26"/>
                <w:szCs w:val="26"/>
              </w:rPr>
              <w:t>國小南排灣族語教師</w:t>
            </w:r>
          </w:p>
        </w:tc>
      </w:tr>
      <w:tr w:rsidR="00987EFB" w:rsidRPr="00987EFB" w14:paraId="06BFF62B" w14:textId="77777777" w:rsidTr="00AA179D">
        <w:trPr>
          <w:trHeight w:val="355"/>
        </w:trPr>
        <w:tc>
          <w:tcPr>
            <w:tcW w:w="1029" w:type="dxa"/>
            <w:tcBorders>
              <w:top w:val="single" w:sz="4" w:space="0" w:color="auto"/>
              <w:left w:val="single" w:sz="4" w:space="0" w:color="auto"/>
              <w:bottom w:val="single" w:sz="4" w:space="0" w:color="auto"/>
              <w:right w:val="single" w:sz="4" w:space="0" w:color="auto"/>
            </w:tcBorders>
            <w:vAlign w:val="center"/>
          </w:tcPr>
          <w:p w14:paraId="21C9AD8F" w14:textId="77777777" w:rsidR="00987EFB" w:rsidRPr="00987EFB" w:rsidRDefault="00987EFB" w:rsidP="009F4445">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名額</w:t>
            </w:r>
          </w:p>
        </w:tc>
        <w:tc>
          <w:tcPr>
            <w:tcW w:w="8502" w:type="dxa"/>
            <w:tcBorders>
              <w:top w:val="single" w:sz="4" w:space="0" w:color="auto"/>
              <w:left w:val="single" w:sz="4" w:space="0" w:color="auto"/>
              <w:bottom w:val="single" w:sz="4" w:space="0" w:color="auto"/>
              <w:right w:val="single" w:sz="4" w:space="0" w:color="auto"/>
            </w:tcBorders>
            <w:vAlign w:val="center"/>
          </w:tcPr>
          <w:p w14:paraId="5113FC39" w14:textId="017C2288" w:rsidR="00987EFB" w:rsidRPr="00987EFB" w:rsidRDefault="00987EFB" w:rsidP="009F4445">
            <w:pPr>
              <w:widowControl/>
              <w:tabs>
                <w:tab w:val="left" w:pos="6909"/>
              </w:tabs>
              <w:spacing w:line="360" w:lineRule="atLeast"/>
              <w:jc w:val="both"/>
              <w:rPr>
                <w:rFonts w:ascii="標楷體" w:eastAsia="標楷體" w:hAnsi="標楷體"/>
                <w:kern w:val="0"/>
                <w:sz w:val="26"/>
                <w:szCs w:val="26"/>
              </w:rPr>
            </w:pPr>
            <w:r w:rsidRPr="00987EFB">
              <w:rPr>
                <w:rFonts w:ascii="標楷體" w:eastAsia="標楷體" w:hAnsi="標楷體"/>
                <w:kern w:val="0"/>
                <w:sz w:val="26"/>
                <w:szCs w:val="26"/>
              </w:rPr>
              <w:t>1</w:t>
            </w:r>
            <w:r w:rsidRPr="00987EFB">
              <w:rPr>
                <w:rFonts w:ascii="標楷體" w:eastAsia="標楷體" w:hAnsi="標楷體" w:hint="eastAsia"/>
                <w:kern w:val="0"/>
                <w:sz w:val="26"/>
                <w:szCs w:val="26"/>
              </w:rPr>
              <w:t>名</w:t>
            </w:r>
          </w:p>
        </w:tc>
      </w:tr>
      <w:tr w:rsidR="00987EFB" w:rsidRPr="00987EFB" w14:paraId="456F1DAB" w14:textId="77777777" w:rsidTr="009F4445">
        <w:trPr>
          <w:trHeight w:val="720"/>
        </w:trPr>
        <w:tc>
          <w:tcPr>
            <w:tcW w:w="1029" w:type="dxa"/>
            <w:tcBorders>
              <w:top w:val="single" w:sz="4" w:space="0" w:color="auto"/>
              <w:left w:val="single" w:sz="4" w:space="0" w:color="auto"/>
              <w:bottom w:val="single" w:sz="4" w:space="0" w:color="auto"/>
              <w:right w:val="single" w:sz="4" w:space="0" w:color="auto"/>
            </w:tcBorders>
            <w:vAlign w:val="center"/>
          </w:tcPr>
          <w:p w14:paraId="0D5392D6" w14:textId="77777777" w:rsidR="00987EFB" w:rsidRPr="00987EFB" w:rsidRDefault="00987EFB" w:rsidP="009F4445">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授課</w:t>
            </w:r>
            <w:r w:rsidRPr="00987EFB">
              <w:rPr>
                <w:rFonts w:ascii="標楷體" w:eastAsia="標楷體" w:hAnsi="標楷體" w:hint="eastAsia"/>
                <w:kern w:val="0"/>
                <w:sz w:val="26"/>
                <w:szCs w:val="26"/>
              </w:rPr>
              <w:br/>
              <w:t>節數</w:t>
            </w:r>
          </w:p>
        </w:tc>
        <w:tc>
          <w:tcPr>
            <w:tcW w:w="8502" w:type="dxa"/>
            <w:tcBorders>
              <w:top w:val="single" w:sz="4" w:space="0" w:color="auto"/>
              <w:left w:val="single" w:sz="4" w:space="0" w:color="auto"/>
              <w:bottom w:val="single" w:sz="4" w:space="0" w:color="auto"/>
              <w:right w:val="single" w:sz="4" w:space="0" w:color="auto"/>
            </w:tcBorders>
            <w:vAlign w:val="center"/>
          </w:tcPr>
          <w:p w14:paraId="3699CD8B" w14:textId="2DB517E3" w:rsidR="00987EFB" w:rsidRPr="00987EFB" w:rsidRDefault="00987EFB" w:rsidP="009F4445">
            <w:pPr>
              <w:widowControl/>
              <w:spacing w:line="360" w:lineRule="atLeast"/>
              <w:rPr>
                <w:rFonts w:ascii="標楷體" w:eastAsia="標楷體" w:hAnsi="標楷體"/>
                <w:kern w:val="0"/>
                <w:sz w:val="26"/>
                <w:szCs w:val="26"/>
              </w:rPr>
            </w:pPr>
            <w:r w:rsidRPr="00987EFB">
              <w:rPr>
                <w:rFonts w:ascii="標楷體" w:eastAsia="標楷體" w:hAnsi="標楷體" w:hint="eastAsia"/>
                <w:kern w:val="0"/>
                <w:sz w:val="26"/>
                <w:szCs w:val="26"/>
              </w:rPr>
              <w:t>校本部1名，南排族語課每週9節。</w:t>
            </w:r>
          </w:p>
        </w:tc>
      </w:tr>
      <w:tr w:rsidR="00987EFB" w:rsidRPr="00987EFB" w14:paraId="5281C61F" w14:textId="77777777" w:rsidTr="009F4445">
        <w:tc>
          <w:tcPr>
            <w:tcW w:w="1029" w:type="dxa"/>
            <w:tcBorders>
              <w:top w:val="single" w:sz="4" w:space="0" w:color="auto"/>
              <w:left w:val="single" w:sz="4" w:space="0" w:color="auto"/>
              <w:bottom w:val="single" w:sz="4" w:space="0" w:color="auto"/>
              <w:right w:val="single" w:sz="4" w:space="0" w:color="auto"/>
            </w:tcBorders>
            <w:vAlign w:val="center"/>
          </w:tcPr>
          <w:p w14:paraId="52D21099" w14:textId="77777777" w:rsidR="00987EFB" w:rsidRPr="00987EFB" w:rsidRDefault="00987EFB" w:rsidP="009F4445">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聘期</w:t>
            </w:r>
          </w:p>
        </w:tc>
        <w:tc>
          <w:tcPr>
            <w:tcW w:w="8502" w:type="dxa"/>
            <w:tcBorders>
              <w:top w:val="single" w:sz="4" w:space="0" w:color="auto"/>
              <w:left w:val="single" w:sz="4" w:space="0" w:color="auto"/>
              <w:bottom w:val="single" w:sz="4" w:space="0" w:color="auto"/>
              <w:right w:val="single" w:sz="4" w:space="0" w:color="auto"/>
            </w:tcBorders>
          </w:tcPr>
          <w:p w14:paraId="5FD39180" w14:textId="77777777" w:rsidR="00987EFB" w:rsidRPr="00987EFB" w:rsidRDefault="00987EFB" w:rsidP="009F4445">
            <w:pPr>
              <w:widowControl/>
              <w:spacing w:line="360" w:lineRule="atLeast"/>
              <w:rPr>
                <w:rFonts w:ascii="標楷體" w:eastAsia="標楷體" w:hAnsi="標楷體"/>
                <w:kern w:val="0"/>
                <w:sz w:val="26"/>
                <w:szCs w:val="26"/>
              </w:rPr>
            </w:pPr>
            <w:r w:rsidRPr="00987EFB">
              <w:rPr>
                <w:rFonts w:ascii="標楷體" w:eastAsia="標楷體" w:hAnsi="標楷體" w:hint="eastAsia"/>
                <w:kern w:val="0"/>
                <w:sz w:val="26"/>
                <w:szCs w:val="26"/>
              </w:rPr>
              <w:t>自錄取日起至1</w:t>
            </w:r>
            <w:r w:rsidRPr="00987EFB">
              <w:rPr>
                <w:rFonts w:ascii="標楷體" w:eastAsia="標楷體" w:hAnsi="標楷體"/>
                <w:kern w:val="0"/>
                <w:sz w:val="26"/>
                <w:szCs w:val="26"/>
              </w:rPr>
              <w:t>16</w:t>
            </w:r>
            <w:r w:rsidRPr="00987EFB">
              <w:rPr>
                <w:rFonts w:ascii="標楷體" w:eastAsia="標楷體" w:hAnsi="標楷體" w:hint="eastAsia"/>
                <w:kern w:val="0"/>
                <w:sz w:val="26"/>
                <w:szCs w:val="26"/>
              </w:rPr>
              <w:t>年6月3</w:t>
            </w:r>
            <w:r w:rsidRPr="00987EFB">
              <w:rPr>
                <w:rFonts w:ascii="標楷體" w:eastAsia="標楷體" w:hAnsi="標楷體"/>
                <w:kern w:val="0"/>
                <w:sz w:val="26"/>
                <w:szCs w:val="26"/>
              </w:rPr>
              <w:t>0</w:t>
            </w:r>
            <w:r w:rsidRPr="00987EFB">
              <w:rPr>
                <w:rFonts w:ascii="標楷體" w:eastAsia="標楷體" w:hAnsi="標楷體" w:hint="eastAsia"/>
                <w:kern w:val="0"/>
                <w:sz w:val="26"/>
                <w:szCs w:val="26"/>
              </w:rPr>
              <w:t>日止。</w:t>
            </w:r>
          </w:p>
        </w:tc>
      </w:tr>
      <w:tr w:rsidR="00987EFB" w:rsidRPr="00987EFB" w14:paraId="35DCEBB8" w14:textId="77777777" w:rsidTr="009F4445">
        <w:tc>
          <w:tcPr>
            <w:tcW w:w="1029" w:type="dxa"/>
            <w:tcBorders>
              <w:top w:val="single" w:sz="4" w:space="0" w:color="auto"/>
              <w:left w:val="single" w:sz="4" w:space="0" w:color="auto"/>
              <w:bottom w:val="single" w:sz="4" w:space="0" w:color="auto"/>
              <w:right w:val="single" w:sz="4" w:space="0" w:color="auto"/>
            </w:tcBorders>
            <w:vAlign w:val="center"/>
          </w:tcPr>
          <w:p w14:paraId="579A7F4F" w14:textId="77777777" w:rsidR="00987EFB" w:rsidRPr="00987EFB" w:rsidRDefault="00987EFB" w:rsidP="009F4445">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薪資</w:t>
            </w:r>
          </w:p>
        </w:tc>
        <w:tc>
          <w:tcPr>
            <w:tcW w:w="8502" w:type="dxa"/>
            <w:tcBorders>
              <w:top w:val="single" w:sz="4" w:space="0" w:color="auto"/>
              <w:left w:val="single" w:sz="4" w:space="0" w:color="auto"/>
              <w:bottom w:val="single" w:sz="4" w:space="0" w:color="auto"/>
              <w:right w:val="single" w:sz="4" w:space="0" w:color="auto"/>
            </w:tcBorders>
          </w:tcPr>
          <w:p w14:paraId="5D12D0B1" w14:textId="70BD2A56" w:rsidR="00987EFB" w:rsidRPr="00987EFB" w:rsidRDefault="00987EFB" w:rsidP="009F4445">
            <w:pPr>
              <w:widowControl/>
              <w:tabs>
                <w:tab w:val="left" w:pos="6909"/>
              </w:tabs>
              <w:spacing w:line="360" w:lineRule="atLeast"/>
              <w:jc w:val="both"/>
              <w:rPr>
                <w:rFonts w:ascii="標楷體" w:eastAsia="標楷體" w:hAnsi="標楷體"/>
                <w:b/>
                <w:kern w:val="0"/>
                <w:sz w:val="26"/>
                <w:szCs w:val="26"/>
              </w:rPr>
            </w:pPr>
            <w:r w:rsidRPr="0059246D">
              <w:rPr>
                <w:rFonts w:ascii="標楷體" w:eastAsia="標楷體" w:cs="標楷體" w:hint="eastAsia"/>
                <w:color w:val="000000"/>
                <w:kern w:val="0"/>
                <w:sz w:val="26"/>
                <w:szCs w:val="26"/>
              </w:rPr>
              <w:t>國民中小學教學支援工作人員（以下簡稱教學支援老師）聘任辦法</w:t>
            </w:r>
            <w:r w:rsidRPr="00987EFB">
              <w:rPr>
                <w:rFonts w:ascii="標楷體" w:eastAsia="標楷體" w:hAnsi="標楷體" w:hint="eastAsia"/>
                <w:kern w:val="0"/>
                <w:sz w:val="26"/>
                <w:szCs w:val="26"/>
              </w:rPr>
              <w:t>之規定</w:t>
            </w:r>
          </w:p>
        </w:tc>
      </w:tr>
      <w:tr w:rsidR="00987EFB" w:rsidRPr="00987EFB" w14:paraId="09D2B082" w14:textId="77777777" w:rsidTr="009F4445">
        <w:trPr>
          <w:trHeight w:val="1395"/>
        </w:trPr>
        <w:tc>
          <w:tcPr>
            <w:tcW w:w="1029" w:type="dxa"/>
            <w:tcBorders>
              <w:top w:val="single" w:sz="4" w:space="0" w:color="auto"/>
              <w:left w:val="single" w:sz="4" w:space="0" w:color="auto"/>
              <w:bottom w:val="single" w:sz="4" w:space="0" w:color="auto"/>
              <w:right w:val="single" w:sz="4" w:space="0" w:color="auto"/>
            </w:tcBorders>
            <w:vAlign w:val="center"/>
          </w:tcPr>
          <w:p w14:paraId="774BCE61" w14:textId="77777777" w:rsidR="00987EFB" w:rsidRPr="00987EFB" w:rsidRDefault="00987EFB" w:rsidP="009F4445">
            <w:pPr>
              <w:widowControl/>
              <w:tabs>
                <w:tab w:val="left" w:pos="6909"/>
              </w:tabs>
              <w:spacing w:line="360" w:lineRule="atLeast"/>
              <w:jc w:val="center"/>
              <w:rPr>
                <w:rFonts w:ascii="標楷體" w:eastAsia="標楷體" w:hAnsi="標楷體"/>
                <w:kern w:val="0"/>
                <w:sz w:val="26"/>
                <w:szCs w:val="26"/>
              </w:rPr>
            </w:pPr>
            <w:r w:rsidRPr="00987EFB">
              <w:rPr>
                <w:rFonts w:ascii="標楷體" w:eastAsia="標楷體" w:hAnsi="標楷體" w:hint="eastAsia"/>
                <w:kern w:val="0"/>
                <w:sz w:val="26"/>
                <w:szCs w:val="26"/>
              </w:rPr>
              <w:t>其他</w:t>
            </w:r>
          </w:p>
        </w:tc>
        <w:tc>
          <w:tcPr>
            <w:tcW w:w="8502" w:type="dxa"/>
            <w:tcBorders>
              <w:top w:val="single" w:sz="4" w:space="0" w:color="auto"/>
              <w:left w:val="single" w:sz="4" w:space="0" w:color="auto"/>
              <w:bottom w:val="single" w:sz="4" w:space="0" w:color="auto"/>
              <w:right w:val="single" w:sz="4" w:space="0" w:color="auto"/>
            </w:tcBorders>
          </w:tcPr>
          <w:p w14:paraId="32394597" w14:textId="77777777" w:rsidR="00987EFB" w:rsidRPr="00987EFB" w:rsidRDefault="00987EFB" w:rsidP="009F4445">
            <w:pPr>
              <w:autoSpaceDE w:val="0"/>
              <w:autoSpaceDN w:val="0"/>
              <w:adjustRightInd w:val="0"/>
              <w:spacing w:line="360" w:lineRule="atLeast"/>
              <w:ind w:left="260" w:hangingChars="100" w:hanging="260"/>
              <w:rPr>
                <w:rFonts w:ascii="標楷體" w:eastAsia="標楷體" w:hAnsi="標楷體"/>
                <w:color w:val="000000"/>
                <w:sz w:val="26"/>
                <w:szCs w:val="26"/>
              </w:rPr>
            </w:pPr>
            <w:r w:rsidRPr="00987EFB">
              <w:rPr>
                <w:rFonts w:ascii="標楷體" w:eastAsia="標楷體" w:hAnsi="標楷體" w:hint="eastAsia"/>
                <w:color w:val="000000"/>
                <w:sz w:val="26"/>
                <w:szCs w:val="26"/>
              </w:rPr>
              <w:t xml:space="preserve"> 1.正取者未於錄取公告限期內完成報到者取消其錄取資格，不得異議。</w:t>
            </w:r>
          </w:p>
          <w:tbl>
            <w:tblPr>
              <w:tblW w:w="9921" w:type="dxa"/>
              <w:tblBorders>
                <w:top w:val="nil"/>
                <w:left w:val="nil"/>
                <w:bottom w:val="nil"/>
                <w:right w:val="nil"/>
              </w:tblBorders>
              <w:tblLayout w:type="fixed"/>
              <w:tblLook w:val="0000" w:firstRow="0" w:lastRow="0" w:firstColumn="0" w:lastColumn="0" w:noHBand="0" w:noVBand="0"/>
            </w:tblPr>
            <w:tblGrid>
              <w:gridCol w:w="9921"/>
            </w:tblGrid>
            <w:tr w:rsidR="00987EFB" w:rsidRPr="00987EFB" w14:paraId="04B41EA3" w14:textId="77777777" w:rsidTr="009F4445">
              <w:trPr>
                <w:trHeight w:val="1077"/>
              </w:trPr>
              <w:tc>
                <w:tcPr>
                  <w:tcW w:w="9921" w:type="dxa"/>
                </w:tcPr>
                <w:p w14:paraId="5A2F907D" w14:textId="77777777" w:rsidR="00987EFB" w:rsidRPr="00987EFB" w:rsidRDefault="00987EFB" w:rsidP="009F4445">
                  <w:pPr>
                    <w:autoSpaceDE w:val="0"/>
                    <w:autoSpaceDN w:val="0"/>
                    <w:adjustRightInd w:val="0"/>
                    <w:spacing w:line="360" w:lineRule="atLeast"/>
                    <w:ind w:left="260" w:hangingChars="100" w:hanging="260"/>
                    <w:rPr>
                      <w:rFonts w:ascii="標楷體" w:eastAsia="標楷體" w:hAnsi="標楷體"/>
                      <w:color w:val="000000"/>
                      <w:sz w:val="26"/>
                      <w:szCs w:val="26"/>
                    </w:rPr>
                  </w:pPr>
                  <w:r w:rsidRPr="00987EFB">
                    <w:rPr>
                      <w:rFonts w:ascii="標楷體" w:eastAsia="標楷體" w:hAnsi="標楷體" w:hint="eastAsia"/>
                      <w:color w:val="000000"/>
                      <w:sz w:val="26"/>
                      <w:szCs w:val="26"/>
                    </w:rPr>
                    <w:t>2.代課原因消滅應即停止聘任，不得異議。</w:t>
                  </w:r>
                </w:p>
                <w:p w14:paraId="6DC6F50E" w14:textId="77777777" w:rsidR="00987EFB" w:rsidRPr="00987EFB" w:rsidRDefault="00987EFB" w:rsidP="009F4445">
                  <w:pPr>
                    <w:autoSpaceDE w:val="0"/>
                    <w:autoSpaceDN w:val="0"/>
                    <w:adjustRightInd w:val="0"/>
                    <w:spacing w:line="360" w:lineRule="atLeast"/>
                    <w:ind w:left="260" w:hangingChars="100" w:hanging="260"/>
                    <w:rPr>
                      <w:rFonts w:ascii="標楷體" w:eastAsia="標楷體" w:hAnsi="標楷體"/>
                      <w:color w:val="000000"/>
                      <w:sz w:val="26"/>
                      <w:szCs w:val="26"/>
                    </w:rPr>
                  </w:pPr>
                  <w:r w:rsidRPr="00987EFB">
                    <w:rPr>
                      <w:rFonts w:ascii="標楷體" w:eastAsia="標楷體" w:hAnsi="標楷體" w:hint="eastAsia"/>
                      <w:color w:val="000000"/>
                      <w:sz w:val="26"/>
                      <w:szCs w:val="26"/>
                    </w:rPr>
                    <w:t>3.錄取依上述職缺分項錄取，總成績較高者優先錄取。若二人以上同分者，依試教、口試等項先後之成績高低順序錄取，備取時亦同。</w:t>
                  </w:r>
                </w:p>
              </w:tc>
            </w:tr>
          </w:tbl>
          <w:p w14:paraId="0D081322" w14:textId="77777777" w:rsidR="00987EFB" w:rsidRPr="00987EFB" w:rsidRDefault="00987EFB" w:rsidP="009F4445">
            <w:pPr>
              <w:autoSpaceDE w:val="0"/>
              <w:autoSpaceDN w:val="0"/>
              <w:spacing w:line="360" w:lineRule="atLeast"/>
              <w:ind w:left="260" w:hangingChars="100" w:hanging="260"/>
              <w:jc w:val="both"/>
              <w:rPr>
                <w:rFonts w:ascii="標楷體" w:eastAsia="標楷體" w:hAnsi="標楷體"/>
                <w:color w:val="000000"/>
                <w:sz w:val="26"/>
                <w:szCs w:val="26"/>
              </w:rPr>
            </w:pPr>
          </w:p>
        </w:tc>
      </w:tr>
    </w:tbl>
    <w:p w14:paraId="610424D2" w14:textId="77777777" w:rsidR="00987EFB" w:rsidRPr="00987EFB" w:rsidRDefault="00987EFB" w:rsidP="00152D0F">
      <w:pPr>
        <w:widowControl/>
        <w:tabs>
          <w:tab w:val="left" w:pos="6909"/>
        </w:tabs>
        <w:spacing w:line="360" w:lineRule="atLeast"/>
        <w:jc w:val="both"/>
        <w:rPr>
          <w:rFonts w:ascii="標楷體" w:eastAsia="標楷體" w:hAnsi="標楷體"/>
          <w:b/>
          <w:kern w:val="0"/>
          <w:sz w:val="26"/>
          <w:szCs w:val="26"/>
        </w:rPr>
      </w:pPr>
    </w:p>
    <w:p w14:paraId="1A507AE2" w14:textId="77777777" w:rsidR="00152D0F" w:rsidRDefault="00152D0F" w:rsidP="00152D0F">
      <w:pPr>
        <w:widowControl/>
        <w:spacing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參、簡章公告及下載：(請至下列網站下載簡章)</w:t>
      </w:r>
    </w:p>
    <w:p w14:paraId="0A7737EC" w14:textId="1151DEE5" w:rsidR="00152D0F" w:rsidRPr="00AA179D" w:rsidRDefault="007647B1" w:rsidP="00AA179D">
      <w:pPr>
        <w:widowControl/>
        <w:spacing w:line="360" w:lineRule="atLeast"/>
        <w:ind w:firstLineChars="200" w:firstLine="480"/>
        <w:rPr>
          <w:rFonts w:ascii="標楷體" w:eastAsia="標楷體" w:hAnsi="標楷體"/>
          <w:kern w:val="0"/>
          <w:sz w:val="26"/>
          <w:szCs w:val="26"/>
        </w:rPr>
      </w:pPr>
      <w:r w:rsidRPr="00AA179D">
        <w:rPr>
          <w:rFonts w:ascii="標楷體" w:eastAsia="標楷體" w:hAnsi="標楷體"/>
        </w:rPr>
        <w:t>115年</w:t>
      </w:r>
      <w:r w:rsidRPr="00AA179D">
        <w:rPr>
          <w:rFonts w:ascii="標楷體" w:eastAsia="標楷體" w:hAnsi="標楷體" w:hint="eastAsia"/>
        </w:rPr>
        <w:t>9</w:t>
      </w:r>
      <w:r w:rsidRPr="00AA179D">
        <w:rPr>
          <w:rFonts w:ascii="標楷體" w:eastAsia="標楷體" w:hAnsi="標楷體"/>
        </w:rPr>
        <w:t>月</w:t>
      </w:r>
      <w:r w:rsidR="00AA179D" w:rsidRPr="00AA179D">
        <w:rPr>
          <w:rFonts w:ascii="標楷體" w:eastAsia="標楷體" w:hAnsi="標楷體" w:hint="eastAsia"/>
        </w:rPr>
        <w:t>4</w:t>
      </w:r>
      <w:r w:rsidRPr="00AA179D">
        <w:rPr>
          <w:rFonts w:ascii="標楷體" w:eastAsia="標楷體" w:hAnsi="標楷體"/>
        </w:rPr>
        <w:t>日(</w:t>
      </w:r>
      <w:r w:rsidR="00AA179D" w:rsidRPr="00AA179D">
        <w:rPr>
          <w:rFonts w:ascii="標楷體" w:eastAsia="標楷體" w:hAnsi="標楷體" w:hint="eastAsia"/>
        </w:rPr>
        <w:t>五</w:t>
      </w:r>
      <w:r w:rsidRPr="00AA179D">
        <w:rPr>
          <w:rFonts w:ascii="標楷體" w:eastAsia="標楷體" w:hAnsi="標楷體"/>
        </w:rPr>
        <w:t>)至115年</w:t>
      </w:r>
      <w:r w:rsidR="00AA179D" w:rsidRPr="00AA179D">
        <w:rPr>
          <w:rFonts w:ascii="標楷體" w:eastAsia="標楷體" w:hAnsi="標楷體" w:hint="eastAsia"/>
        </w:rPr>
        <w:t>9</w:t>
      </w:r>
      <w:r w:rsidRPr="00AA179D">
        <w:rPr>
          <w:rFonts w:ascii="標楷體" w:eastAsia="標楷體" w:hAnsi="標楷體"/>
        </w:rPr>
        <w:t>月</w:t>
      </w:r>
      <w:r w:rsidR="00AA179D" w:rsidRPr="00AA179D">
        <w:rPr>
          <w:rFonts w:ascii="標楷體" w:eastAsia="標楷體" w:hAnsi="標楷體" w:hint="eastAsia"/>
        </w:rPr>
        <w:t>1</w:t>
      </w:r>
      <w:r w:rsidR="00AA179D" w:rsidRPr="00AA179D">
        <w:rPr>
          <w:rFonts w:ascii="標楷體" w:eastAsia="標楷體" w:hAnsi="標楷體"/>
        </w:rPr>
        <w:t>1</w:t>
      </w:r>
      <w:r w:rsidRPr="00AA179D">
        <w:rPr>
          <w:rFonts w:ascii="標楷體" w:eastAsia="標楷體" w:hAnsi="標楷體"/>
        </w:rPr>
        <w:t>日(五)止(一次公告分次招考)，逕至本校網站（網址： http://www.</w:t>
      </w:r>
      <w:r w:rsidRPr="00AA179D">
        <w:rPr>
          <w:rFonts w:ascii="標楷體" w:eastAsia="標楷體" w:hAnsi="標楷體"/>
        </w:rPr>
        <w:t>hcps.ptc</w:t>
      </w:r>
      <w:r w:rsidRPr="00AA179D">
        <w:rPr>
          <w:rFonts w:ascii="標楷體" w:eastAsia="標楷體" w:hAnsi="標楷體"/>
        </w:rPr>
        <w:t>.edu.tw/）下載。</w:t>
      </w:r>
    </w:p>
    <w:p w14:paraId="1AA90432" w14:textId="77777777" w:rsidR="00081AF8" w:rsidRPr="00AA179D" w:rsidRDefault="00081AF8" w:rsidP="00E112D8">
      <w:pPr>
        <w:widowControl/>
        <w:spacing w:afterLines="50" w:after="180" w:line="360" w:lineRule="atLeast"/>
        <w:ind w:firstLineChars="400" w:firstLine="1040"/>
        <w:rPr>
          <w:rFonts w:ascii="標楷體" w:eastAsia="標楷體" w:hAnsi="標楷體"/>
          <w:kern w:val="0"/>
          <w:sz w:val="26"/>
          <w:szCs w:val="26"/>
        </w:rPr>
      </w:pPr>
    </w:p>
    <w:p w14:paraId="5EB4B98A" w14:textId="0A992C3E" w:rsidR="00AA179D" w:rsidRDefault="00AA179D" w:rsidP="00AA179D">
      <w:pPr>
        <w:widowControl/>
        <w:spacing w:line="360" w:lineRule="atLeast"/>
      </w:pPr>
      <w:r>
        <w:rPr>
          <w:rFonts w:ascii="標楷體" w:eastAsia="標楷體" w:hAnsi="標楷體" w:hint="eastAsia"/>
          <w:b/>
          <w:kern w:val="0"/>
          <w:sz w:val="26"/>
          <w:szCs w:val="26"/>
        </w:rPr>
        <w:t>肆</w:t>
      </w:r>
      <w:r w:rsidR="007647B1" w:rsidRPr="00AA179D">
        <w:rPr>
          <w:rFonts w:ascii="標楷體" w:eastAsia="標楷體" w:hAnsi="標楷體"/>
          <w:b/>
          <w:kern w:val="0"/>
          <w:sz w:val="26"/>
          <w:szCs w:val="26"/>
        </w:rPr>
        <w:t>、報名</w:t>
      </w:r>
      <w:r>
        <w:rPr>
          <w:rFonts w:ascii="標楷體" w:eastAsia="標楷體" w:hAnsi="標楷體" w:hint="eastAsia"/>
          <w:b/>
          <w:kern w:val="0"/>
          <w:sz w:val="26"/>
          <w:szCs w:val="26"/>
        </w:rPr>
        <w:t>日</w:t>
      </w:r>
      <w:r w:rsidR="009E4C28">
        <w:rPr>
          <w:rFonts w:ascii="標楷體" w:eastAsia="標楷體" w:hAnsi="標楷體" w:hint="eastAsia"/>
          <w:b/>
          <w:kern w:val="0"/>
          <w:sz w:val="26"/>
          <w:szCs w:val="26"/>
        </w:rPr>
        <w:t>期</w:t>
      </w:r>
      <w:r>
        <w:rPr>
          <w:rFonts w:ascii="標楷體" w:eastAsia="標楷體" w:hAnsi="標楷體" w:hint="eastAsia"/>
          <w:b/>
          <w:kern w:val="0"/>
          <w:sz w:val="26"/>
          <w:szCs w:val="26"/>
        </w:rPr>
        <w:t>及報名方式</w:t>
      </w:r>
      <w:r w:rsidR="007647B1">
        <w:t xml:space="preserve"> </w:t>
      </w:r>
    </w:p>
    <w:p w14:paraId="55D1605D" w14:textId="77777777" w:rsidR="00413DDC" w:rsidRPr="00413DDC" w:rsidRDefault="009E4C28" w:rsidP="00413DDC">
      <w:pPr>
        <w:widowControl/>
        <w:spacing w:line="360" w:lineRule="atLeast"/>
        <w:ind w:left="2640" w:hanging="2160"/>
        <w:rPr>
          <w:rFonts w:ascii="標楷體" w:eastAsia="標楷體" w:hAnsi="標楷體"/>
          <w:kern w:val="0"/>
          <w:sz w:val="26"/>
          <w:szCs w:val="26"/>
        </w:rPr>
      </w:pPr>
      <w:r w:rsidRPr="00E112D8">
        <w:rPr>
          <w:rFonts w:ascii="標楷體" w:eastAsia="標楷體" w:hAnsi="標楷體" w:hint="eastAsia"/>
          <w:kern w:val="0"/>
          <w:sz w:val="26"/>
          <w:szCs w:val="26"/>
        </w:rPr>
        <w:t>一、</w:t>
      </w:r>
      <w:r w:rsidRPr="00413DDC">
        <w:rPr>
          <w:rFonts w:ascii="標楷體" w:eastAsia="標楷體" w:hAnsi="標楷體" w:hint="eastAsia"/>
          <w:kern w:val="0"/>
          <w:sz w:val="26"/>
          <w:szCs w:val="26"/>
        </w:rPr>
        <w:t>報名日期：請應考人於下列期間(</w:t>
      </w:r>
      <w:r w:rsidRPr="00413DDC">
        <w:rPr>
          <w:rFonts w:ascii="標楷體" w:eastAsia="標楷體" w:hAnsi="標楷體" w:hint="eastAsia"/>
          <w:kern w:val="0"/>
          <w:szCs w:val="24"/>
        </w:rPr>
        <w:t>上班日08:30~16:00</w:t>
      </w:r>
      <w:r w:rsidRPr="00413DDC">
        <w:rPr>
          <w:rFonts w:ascii="標楷體" w:eastAsia="標楷體" w:hAnsi="標楷體"/>
          <w:kern w:val="0"/>
          <w:szCs w:val="24"/>
        </w:rPr>
        <w:t>)</w:t>
      </w:r>
      <w:r w:rsidRPr="00413DDC">
        <w:rPr>
          <w:rFonts w:ascii="標楷體" w:eastAsia="標楷體" w:hAnsi="標楷體" w:hint="eastAsia"/>
          <w:kern w:val="0"/>
          <w:sz w:val="26"/>
          <w:szCs w:val="26"/>
        </w:rPr>
        <w:t>內至本校報名:</w:t>
      </w:r>
    </w:p>
    <w:p w14:paraId="5C6AC0B3" w14:textId="77777777" w:rsidR="00413DDC" w:rsidRPr="00413DDC" w:rsidRDefault="00413DDC" w:rsidP="00413DDC">
      <w:pPr>
        <w:widowControl/>
        <w:tabs>
          <w:tab w:val="left" w:pos="480"/>
        </w:tabs>
        <w:ind w:leftChars="300" w:left="1440" w:hangingChars="300" w:hanging="720"/>
        <w:rPr>
          <w:rFonts w:ascii="標楷體" w:eastAsia="標楷體" w:hAnsi="標楷體"/>
          <w:color w:val="FF0000"/>
          <w:kern w:val="0"/>
          <w:szCs w:val="24"/>
        </w:rPr>
      </w:pPr>
      <w:r w:rsidRPr="00413DDC">
        <w:rPr>
          <w:rFonts w:ascii="標楷體" w:eastAsia="標楷體" w:hAnsi="標楷體" w:hint="eastAsia"/>
          <w:color w:val="FF0000"/>
          <w:kern w:val="0"/>
          <w:szCs w:val="24"/>
        </w:rPr>
        <w:t>（一）第1招：115年9月4日(星期五)起至</w:t>
      </w:r>
      <w:r w:rsidRPr="00413DDC">
        <w:rPr>
          <w:rFonts w:ascii="標楷體" w:eastAsia="標楷體" w:hAnsi="標楷體" w:hint="eastAsia"/>
          <w:kern w:val="0"/>
          <w:szCs w:val="24"/>
        </w:rPr>
        <w:t>115年9月9日(星期三)上午1</w:t>
      </w:r>
      <w:r w:rsidRPr="00413DDC">
        <w:rPr>
          <w:rFonts w:ascii="標楷體" w:eastAsia="標楷體" w:hAnsi="標楷體"/>
          <w:kern w:val="0"/>
          <w:szCs w:val="24"/>
        </w:rPr>
        <w:t>1</w:t>
      </w:r>
      <w:r w:rsidRPr="00413DDC">
        <w:rPr>
          <w:rFonts w:ascii="標楷體" w:eastAsia="標楷體" w:hAnsi="標楷體" w:hint="eastAsia"/>
          <w:kern w:val="0"/>
          <w:szCs w:val="24"/>
        </w:rPr>
        <w:t>：30止，逾時不受理。</w:t>
      </w:r>
    </w:p>
    <w:p w14:paraId="066F88F8" w14:textId="17819316" w:rsidR="00413DDC" w:rsidRPr="00413DDC" w:rsidRDefault="00413DDC" w:rsidP="00413DDC">
      <w:pPr>
        <w:widowControl/>
        <w:tabs>
          <w:tab w:val="left" w:pos="480"/>
        </w:tabs>
        <w:ind w:leftChars="300" w:left="1440" w:hangingChars="300" w:hanging="720"/>
        <w:rPr>
          <w:rFonts w:ascii="標楷體" w:eastAsia="標楷體" w:hAnsi="標楷體"/>
          <w:color w:val="FF0000"/>
          <w:kern w:val="0"/>
          <w:szCs w:val="24"/>
        </w:rPr>
      </w:pPr>
      <w:r w:rsidRPr="00413DDC">
        <w:rPr>
          <w:rFonts w:ascii="標楷體" w:eastAsia="標楷體" w:hAnsi="標楷體" w:hint="eastAsia"/>
          <w:color w:val="FF0000"/>
          <w:kern w:val="0"/>
          <w:szCs w:val="24"/>
        </w:rPr>
        <w:t>（二）第2招：115年9月1</w:t>
      </w:r>
      <w:r w:rsidRPr="00413DDC">
        <w:rPr>
          <w:rFonts w:ascii="標楷體" w:eastAsia="標楷體" w:hAnsi="標楷體"/>
          <w:color w:val="FF0000"/>
          <w:kern w:val="0"/>
          <w:szCs w:val="24"/>
        </w:rPr>
        <w:t>0</w:t>
      </w:r>
      <w:r w:rsidRPr="00413DDC">
        <w:rPr>
          <w:rFonts w:ascii="標楷體" w:eastAsia="標楷體" w:hAnsi="標楷體" w:hint="eastAsia"/>
          <w:color w:val="FF0000"/>
          <w:kern w:val="0"/>
          <w:szCs w:val="24"/>
        </w:rPr>
        <w:t>日(星期四)起至</w:t>
      </w:r>
      <w:r w:rsidRPr="00413DDC">
        <w:rPr>
          <w:rFonts w:ascii="標楷體" w:eastAsia="標楷體" w:hAnsi="標楷體" w:hint="eastAsia"/>
          <w:kern w:val="0"/>
          <w:szCs w:val="24"/>
        </w:rPr>
        <w:t>115年9月1</w:t>
      </w:r>
      <w:r w:rsidRPr="00413DDC">
        <w:rPr>
          <w:rFonts w:ascii="標楷體" w:eastAsia="標楷體" w:hAnsi="標楷體"/>
          <w:kern w:val="0"/>
          <w:szCs w:val="24"/>
        </w:rPr>
        <w:t>0</w:t>
      </w:r>
      <w:r w:rsidRPr="00413DDC">
        <w:rPr>
          <w:rFonts w:ascii="標楷體" w:eastAsia="標楷體" w:hAnsi="標楷體" w:hint="eastAsia"/>
          <w:kern w:val="0"/>
          <w:szCs w:val="24"/>
        </w:rPr>
        <w:t>日(星期四)上午11：30止，逾時不受理。</w:t>
      </w:r>
      <w:r w:rsidRPr="00413DDC">
        <w:rPr>
          <w:rFonts w:ascii="標楷體" w:eastAsia="標楷體" w:hAnsi="標楷體"/>
        </w:rPr>
        <w:t>如前次已足額甄選將公告取消。</w:t>
      </w:r>
    </w:p>
    <w:p w14:paraId="7FE641D2" w14:textId="39FC4D02" w:rsidR="00413DDC" w:rsidRPr="00413DDC" w:rsidRDefault="00413DDC" w:rsidP="00413DDC">
      <w:pPr>
        <w:widowControl/>
        <w:tabs>
          <w:tab w:val="left" w:pos="480"/>
        </w:tabs>
        <w:ind w:leftChars="300" w:left="1440" w:hangingChars="300" w:hanging="720"/>
        <w:rPr>
          <w:rFonts w:ascii="標楷體" w:eastAsia="標楷體" w:hAnsi="標楷體"/>
          <w:color w:val="FF0000"/>
          <w:kern w:val="0"/>
          <w:szCs w:val="24"/>
        </w:rPr>
      </w:pPr>
      <w:r w:rsidRPr="00413DDC">
        <w:rPr>
          <w:rFonts w:ascii="標楷體" w:eastAsia="標楷體" w:hAnsi="標楷體" w:hint="eastAsia"/>
          <w:color w:val="FF0000"/>
          <w:kern w:val="0"/>
          <w:szCs w:val="24"/>
        </w:rPr>
        <w:t>（三）第3招：115年9月1</w:t>
      </w:r>
      <w:r w:rsidRPr="00413DDC">
        <w:rPr>
          <w:rFonts w:ascii="標楷體" w:eastAsia="標楷體" w:hAnsi="標楷體"/>
          <w:color w:val="FF0000"/>
          <w:kern w:val="0"/>
          <w:szCs w:val="24"/>
        </w:rPr>
        <w:t>1</w:t>
      </w:r>
      <w:r w:rsidRPr="00413DDC">
        <w:rPr>
          <w:rFonts w:ascii="標楷體" w:eastAsia="標楷體" w:hAnsi="標楷體" w:hint="eastAsia"/>
          <w:color w:val="FF0000"/>
          <w:kern w:val="0"/>
          <w:szCs w:val="24"/>
        </w:rPr>
        <w:t>日(星期五)起至</w:t>
      </w:r>
      <w:r w:rsidRPr="00413DDC">
        <w:rPr>
          <w:rFonts w:ascii="標楷體" w:eastAsia="標楷體" w:hAnsi="標楷體" w:hint="eastAsia"/>
          <w:kern w:val="0"/>
          <w:szCs w:val="24"/>
        </w:rPr>
        <w:t>115年9月1</w:t>
      </w:r>
      <w:r w:rsidRPr="00413DDC">
        <w:rPr>
          <w:rFonts w:ascii="標楷體" w:eastAsia="標楷體" w:hAnsi="標楷體"/>
          <w:kern w:val="0"/>
          <w:szCs w:val="24"/>
        </w:rPr>
        <w:t>1</w:t>
      </w:r>
      <w:r w:rsidRPr="00413DDC">
        <w:rPr>
          <w:rFonts w:ascii="標楷體" w:eastAsia="標楷體" w:hAnsi="標楷體" w:hint="eastAsia"/>
          <w:kern w:val="0"/>
          <w:szCs w:val="24"/>
        </w:rPr>
        <w:t>日(星期五)上午11：30止，逾時不受理。</w:t>
      </w:r>
      <w:r w:rsidRPr="00413DDC">
        <w:rPr>
          <w:rFonts w:ascii="標楷體" w:eastAsia="標楷體" w:hAnsi="標楷體"/>
        </w:rPr>
        <w:t>如前次已足額甄選將公告取消。</w:t>
      </w:r>
    </w:p>
    <w:p w14:paraId="3F780A2D" w14:textId="69F9D4D6" w:rsidR="00413DDC" w:rsidRDefault="00413DDC" w:rsidP="00413DDC">
      <w:pPr>
        <w:widowControl/>
        <w:tabs>
          <w:tab w:val="left" w:pos="480"/>
        </w:tabs>
        <w:ind w:leftChars="300" w:left="1440" w:hangingChars="300" w:hanging="720"/>
        <w:rPr>
          <w:rFonts w:ascii="標楷體" w:eastAsia="標楷體" w:hAnsi="標楷體"/>
          <w:kern w:val="0"/>
          <w:szCs w:val="24"/>
        </w:rPr>
      </w:pPr>
      <w:r w:rsidRPr="00413DDC">
        <w:rPr>
          <w:rFonts w:ascii="標楷體" w:eastAsia="標楷體" w:hAnsi="標楷體" w:hint="eastAsia"/>
          <w:color w:val="FF0000"/>
          <w:kern w:val="0"/>
          <w:szCs w:val="24"/>
        </w:rPr>
        <w:t>（四）第4招：115年9月1</w:t>
      </w:r>
      <w:r w:rsidRPr="00413DDC">
        <w:rPr>
          <w:rFonts w:ascii="標楷體" w:eastAsia="標楷體" w:hAnsi="標楷體"/>
          <w:color w:val="FF0000"/>
          <w:kern w:val="0"/>
          <w:szCs w:val="24"/>
        </w:rPr>
        <w:t>4</w:t>
      </w:r>
      <w:r w:rsidRPr="00413DDC">
        <w:rPr>
          <w:rFonts w:ascii="標楷體" w:eastAsia="標楷體" w:hAnsi="標楷體" w:hint="eastAsia"/>
          <w:color w:val="FF0000"/>
          <w:kern w:val="0"/>
          <w:szCs w:val="24"/>
        </w:rPr>
        <w:t>日(星期一)起至</w:t>
      </w:r>
      <w:r w:rsidRPr="00413DDC">
        <w:rPr>
          <w:rFonts w:ascii="標楷體" w:eastAsia="標楷體" w:hAnsi="標楷體" w:hint="eastAsia"/>
          <w:kern w:val="0"/>
          <w:szCs w:val="24"/>
        </w:rPr>
        <w:t>115年9月1</w:t>
      </w:r>
      <w:r w:rsidRPr="00413DDC">
        <w:rPr>
          <w:rFonts w:ascii="標楷體" w:eastAsia="標楷體" w:hAnsi="標楷體"/>
          <w:kern w:val="0"/>
          <w:szCs w:val="24"/>
        </w:rPr>
        <w:t>4</w:t>
      </w:r>
      <w:r w:rsidRPr="00413DDC">
        <w:rPr>
          <w:rFonts w:ascii="標楷體" w:eastAsia="標楷體" w:hAnsi="標楷體" w:hint="eastAsia"/>
          <w:kern w:val="0"/>
          <w:szCs w:val="24"/>
        </w:rPr>
        <w:t>日(星期一)</w:t>
      </w:r>
      <w:r w:rsidRPr="00413DDC">
        <w:rPr>
          <w:rFonts w:ascii="標楷體" w:eastAsia="標楷體" w:hAnsi="標楷體" w:hint="eastAsia"/>
          <w:color w:val="000000" w:themeColor="text1"/>
          <w:kern w:val="0"/>
          <w:szCs w:val="24"/>
        </w:rPr>
        <w:t>上午11：30</w:t>
      </w:r>
      <w:r w:rsidRPr="00413DDC">
        <w:rPr>
          <w:rFonts w:ascii="標楷體" w:eastAsia="標楷體" w:hAnsi="標楷體" w:hint="eastAsia"/>
          <w:kern w:val="0"/>
          <w:szCs w:val="24"/>
        </w:rPr>
        <w:t>止，逾時不受理。</w:t>
      </w:r>
      <w:r w:rsidRPr="00413DDC">
        <w:rPr>
          <w:rFonts w:ascii="標楷體" w:eastAsia="標楷體" w:hAnsi="標楷體"/>
        </w:rPr>
        <w:t>如前次已足額甄選將公告取消</w:t>
      </w:r>
      <w:r>
        <w:t>。</w:t>
      </w:r>
    </w:p>
    <w:p w14:paraId="40C2FBCF" w14:textId="5B4DE184" w:rsidR="00E112D8" w:rsidRPr="00AA179D" w:rsidRDefault="009E4C28" w:rsidP="00413DDC">
      <w:pPr>
        <w:widowControl/>
        <w:spacing w:line="360" w:lineRule="atLeast"/>
        <w:ind w:left="2640" w:hanging="2160"/>
        <w:rPr>
          <w:rFonts w:ascii="標楷體" w:eastAsia="標楷體" w:hAnsi="標楷體"/>
          <w:color w:val="000000"/>
          <w:sz w:val="26"/>
          <w:szCs w:val="26"/>
        </w:rPr>
      </w:pPr>
      <w:r>
        <w:rPr>
          <w:rFonts w:ascii="標楷體" w:eastAsia="標楷體" w:hAnsi="標楷體" w:hint="eastAsia"/>
          <w:color w:val="000000"/>
          <w:sz w:val="26"/>
          <w:szCs w:val="26"/>
        </w:rPr>
        <w:t>二</w:t>
      </w:r>
      <w:r w:rsidR="00156FFC" w:rsidRPr="00AA179D">
        <w:rPr>
          <w:rFonts w:ascii="標楷體" w:eastAsia="標楷體" w:hAnsi="標楷體" w:hint="eastAsia"/>
          <w:color w:val="000000"/>
          <w:sz w:val="26"/>
          <w:szCs w:val="26"/>
        </w:rPr>
        <w:t>、報名</w:t>
      </w:r>
      <w:r w:rsidR="00314799" w:rsidRPr="00AA179D">
        <w:rPr>
          <w:rFonts w:ascii="標楷體" w:eastAsia="標楷體" w:hAnsi="標楷體" w:hint="eastAsia"/>
          <w:color w:val="000000"/>
          <w:sz w:val="26"/>
          <w:szCs w:val="26"/>
        </w:rPr>
        <w:t>方式(</w:t>
      </w:r>
      <w:r w:rsidR="00156FFC" w:rsidRPr="00AA179D">
        <w:rPr>
          <w:rFonts w:ascii="標楷體" w:eastAsia="標楷體" w:hAnsi="標楷體" w:hint="eastAsia"/>
          <w:color w:val="000000"/>
          <w:sz w:val="26"/>
          <w:szCs w:val="26"/>
        </w:rPr>
        <w:t>地點</w:t>
      </w:r>
      <w:r w:rsidR="00314799" w:rsidRPr="00AA179D">
        <w:rPr>
          <w:rFonts w:ascii="標楷體" w:eastAsia="標楷體" w:hAnsi="標楷體" w:hint="eastAsia"/>
          <w:color w:val="000000"/>
          <w:sz w:val="26"/>
          <w:szCs w:val="26"/>
        </w:rPr>
        <w:t>)</w:t>
      </w:r>
      <w:r w:rsidR="00156FFC" w:rsidRPr="00AA179D">
        <w:rPr>
          <w:rFonts w:ascii="標楷體" w:eastAsia="標楷體" w:hAnsi="標楷體" w:hint="eastAsia"/>
          <w:color w:val="000000"/>
          <w:sz w:val="26"/>
          <w:szCs w:val="26"/>
        </w:rPr>
        <w:t>：</w:t>
      </w:r>
    </w:p>
    <w:p w14:paraId="13430AD2" w14:textId="433E8EDF" w:rsidR="003A4635" w:rsidRDefault="002E2343" w:rsidP="00AA179D">
      <w:pPr>
        <w:autoSpaceDE w:val="0"/>
        <w:autoSpaceDN w:val="0"/>
        <w:adjustRightInd w:val="0"/>
        <w:spacing w:line="360" w:lineRule="atLeast"/>
        <w:ind w:leftChars="100" w:left="240" w:firstLineChars="200" w:firstLine="520"/>
        <w:rPr>
          <w:rFonts w:ascii="標楷體" w:eastAsia="標楷體" w:hAnsi="標楷體"/>
          <w:kern w:val="0"/>
          <w:sz w:val="26"/>
          <w:szCs w:val="26"/>
        </w:rPr>
      </w:pPr>
      <w:r w:rsidRPr="00AA179D">
        <w:rPr>
          <w:rFonts w:ascii="標楷體" w:eastAsia="標楷體" w:hAnsi="標楷體" w:hint="eastAsia"/>
          <w:color w:val="000000"/>
          <w:sz w:val="26"/>
          <w:szCs w:val="26"/>
        </w:rPr>
        <w:t>請應考人持報名表及相關報名資料送</w:t>
      </w:r>
      <w:r w:rsidR="00E112D8" w:rsidRPr="00AA179D">
        <w:rPr>
          <w:rFonts w:ascii="標楷體" w:eastAsia="標楷體" w:hAnsi="標楷體" w:hint="eastAsia"/>
          <w:color w:val="000000"/>
          <w:sz w:val="26"/>
          <w:szCs w:val="26"/>
        </w:rPr>
        <w:t>本校</w:t>
      </w:r>
      <w:r w:rsidR="002067D3" w:rsidRPr="00AA179D">
        <w:rPr>
          <w:rFonts w:ascii="標楷體" w:eastAsia="標楷體" w:hAnsi="標楷體" w:hint="eastAsia"/>
          <w:color w:val="000000"/>
          <w:sz w:val="26"/>
          <w:szCs w:val="26"/>
        </w:rPr>
        <w:t>教務</w:t>
      </w:r>
      <w:r w:rsidR="007F6515" w:rsidRPr="00AA179D">
        <w:rPr>
          <w:rFonts w:ascii="標楷體" w:eastAsia="標楷體" w:hAnsi="標楷體" w:hint="eastAsia"/>
          <w:color w:val="000000"/>
          <w:sz w:val="26"/>
          <w:szCs w:val="26"/>
        </w:rPr>
        <w:t>處</w:t>
      </w:r>
      <w:r w:rsidR="00E112D8" w:rsidRPr="00AA179D">
        <w:rPr>
          <w:rFonts w:ascii="標楷體" w:eastAsia="標楷體" w:hAnsi="標楷體" w:hint="eastAsia"/>
          <w:color w:val="000000"/>
          <w:sz w:val="26"/>
          <w:szCs w:val="26"/>
        </w:rPr>
        <w:t>(屏東縣恆春鎮北門路39巷26</w:t>
      </w:r>
      <w:r w:rsidR="00E112D8" w:rsidRPr="00AA179D">
        <w:rPr>
          <w:rFonts w:ascii="標楷體" w:eastAsia="標楷體" w:hAnsi="標楷體" w:hint="eastAsia"/>
          <w:color w:val="000000"/>
          <w:sz w:val="26"/>
          <w:szCs w:val="26"/>
        </w:rPr>
        <w:lastRenderedPageBreak/>
        <w:t>號，電話</w:t>
      </w:r>
      <w:r w:rsidR="00E112D8" w:rsidRPr="00FC1C9C">
        <w:rPr>
          <w:rFonts w:ascii="標楷體" w:eastAsia="標楷體" w:hAnsi="標楷體" w:hint="eastAsia"/>
          <w:kern w:val="0"/>
          <w:sz w:val="26"/>
          <w:szCs w:val="26"/>
        </w:rPr>
        <w:t>:08-8892035分機</w:t>
      </w:r>
      <w:r w:rsidR="00AA179D">
        <w:rPr>
          <w:rFonts w:ascii="標楷體" w:eastAsia="標楷體" w:hAnsi="標楷體" w:hint="eastAsia"/>
          <w:kern w:val="0"/>
          <w:sz w:val="26"/>
          <w:szCs w:val="26"/>
        </w:rPr>
        <w:t>1</w:t>
      </w:r>
      <w:r w:rsidR="00AA179D">
        <w:rPr>
          <w:rFonts w:ascii="標楷體" w:eastAsia="標楷體" w:hAnsi="標楷體"/>
          <w:kern w:val="0"/>
          <w:sz w:val="26"/>
          <w:szCs w:val="26"/>
        </w:rPr>
        <w:t>2</w:t>
      </w:r>
      <w:r w:rsidR="00E112D8" w:rsidRPr="00FC1C9C">
        <w:rPr>
          <w:rFonts w:ascii="標楷體" w:eastAsia="標楷體" w:hAnsi="標楷體" w:hint="eastAsia"/>
          <w:kern w:val="0"/>
          <w:sz w:val="26"/>
          <w:szCs w:val="26"/>
        </w:rPr>
        <w:t>)</w:t>
      </w:r>
      <w:r>
        <w:rPr>
          <w:rFonts w:ascii="標楷體" w:eastAsia="標楷體" w:hAnsi="標楷體" w:hint="eastAsia"/>
          <w:kern w:val="0"/>
          <w:sz w:val="26"/>
          <w:szCs w:val="26"/>
        </w:rPr>
        <w:t>完成報名</w:t>
      </w:r>
      <w:r w:rsidR="00E112D8" w:rsidRPr="00FC1C9C">
        <w:rPr>
          <w:rFonts w:ascii="標楷體" w:eastAsia="標楷體" w:hAnsi="標楷體" w:hint="eastAsia"/>
          <w:kern w:val="0"/>
          <w:sz w:val="26"/>
          <w:szCs w:val="26"/>
        </w:rPr>
        <w:t>。</w:t>
      </w:r>
    </w:p>
    <w:p w14:paraId="0E02CCDE" w14:textId="77777777" w:rsidR="00152D0F" w:rsidRPr="00B82E7F" w:rsidRDefault="00152D0F" w:rsidP="00787BB3">
      <w:pPr>
        <w:widowControl/>
        <w:spacing w:beforeLines="100" w:before="36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伍、甄選資格：</w:t>
      </w:r>
    </w:p>
    <w:p w14:paraId="1EFA3C48" w14:textId="77777777" w:rsidR="009E4C28" w:rsidRPr="00AA179D" w:rsidRDefault="009E4C28" w:rsidP="00413DDC">
      <w:pPr>
        <w:widowControl/>
        <w:spacing w:line="360" w:lineRule="atLeast"/>
        <w:ind w:left="2640" w:hanging="2160"/>
        <w:rPr>
          <w:rFonts w:ascii="標楷體" w:eastAsia="標楷體" w:hAnsi="標楷體"/>
          <w:color w:val="000000"/>
          <w:sz w:val="26"/>
          <w:szCs w:val="26"/>
        </w:rPr>
      </w:pPr>
      <w:r w:rsidRPr="00AA179D">
        <w:rPr>
          <w:rFonts w:ascii="標楷體" w:eastAsia="標楷體" w:hAnsi="標楷體" w:hint="eastAsia"/>
        </w:rPr>
        <w:t>一、</w:t>
      </w:r>
      <w:r w:rsidRPr="00413DDC">
        <w:rPr>
          <w:rFonts w:ascii="標楷體" w:eastAsia="標楷體" w:hAnsi="標楷體"/>
          <w:kern w:val="0"/>
          <w:sz w:val="26"/>
          <w:szCs w:val="26"/>
        </w:rPr>
        <w:t>基本</w:t>
      </w:r>
      <w:r w:rsidRPr="00AA179D">
        <w:rPr>
          <w:rFonts w:ascii="標楷體" w:eastAsia="標楷體" w:hAnsi="標楷體"/>
          <w:color w:val="000000"/>
          <w:sz w:val="26"/>
          <w:szCs w:val="26"/>
        </w:rPr>
        <w:t>條件</w:t>
      </w:r>
    </w:p>
    <w:p w14:paraId="00E7698F" w14:textId="77777777" w:rsidR="009E4C28" w:rsidRPr="00AA179D" w:rsidRDefault="009E4C28" w:rsidP="00413DDC">
      <w:pPr>
        <w:autoSpaceDE w:val="0"/>
        <w:autoSpaceDN w:val="0"/>
        <w:adjustRightInd w:val="0"/>
        <w:spacing w:line="360" w:lineRule="atLeast"/>
        <w:ind w:leftChars="300" w:left="720" w:firstLineChars="200" w:firstLine="520"/>
        <w:rPr>
          <w:rFonts w:ascii="標楷體" w:eastAsia="標楷體" w:hAnsi="標楷體"/>
          <w:color w:val="000000"/>
          <w:sz w:val="26"/>
          <w:szCs w:val="26"/>
        </w:rPr>
      </w:pPr>
      <w:r w:rsidRPr="00AA179D">
        <w:rPr>
          <w:rFonts w:ascii="標楷體" w:eastAsia="標楷體" w:hAnsi="標楷體"/>
          <w:color w:val="000000"/>
          <w:sz w:val="26"/>
          <w:szCs w:val="26"/>
        </w:rPr>
        <w:t xml:space="preserve">具中華民國國籍且身心健康、品德操守良好者。 2. 無教師法第14條各款規定或教育人員任用條例第31條各款及第33條之情事者（如附錄 說明）。 </w:t>
      </w:r>
    </w:p>
    <w:p w14:paraId="48C931EF" w14:textId="77777777" w:rsidR="009E4C28" w:rsidRPr="00AA179D" w:rsidRDefault="009E4C28" w:rsidP="00413DDC">
      <w:pPr>
        <w:widowControl/>
        <w:spacing w:line="360" w:lineRule="atLeast"/>
        <w:ind w:left="2640" w:hanging="2160"/>
        <w:rPr>
          <w:rFonts w:ascii="標楷體" w:eastAsia="標楷體" w:hAnsi="標楷體"/>
          <w:color w:val="000000"/>
          <w:sz w:val="26"/>
          <w:szCs w:val="26"/>
        </w:rPr>
      </w:pPr>
      <w:r w:rsidRPr="00AA179D">
        <w:rPr>
          <w:rFonts w:ascii="標楷體" w:eastAsia="標楷體" w:hAnsi="標楷體" w:hint="eastAsia"/>
          <w:color w:val="000000"/>
          <w:sz w:val="26"/>
          <w:szCs w:val="26"/>
        </w:rPr>
        <w:t>二、</w:t>
      </w:r>
      <w:r w:rsidRPr="00AA179D">
        <w:rPr>
          <w:rFonts w:ascii="標楷體" w:eastAsia="標楷體" w:hAnsi="標楷體"/>
          <w:color w:val="000000"/>
          <w:sz w:val="26"/>
          <w:szCs w:val="26"/>
        </w:rPr>
        <w:t>資格條件</w:t>
      </w:r>
    </w:p>
    <w:p w14:paraId="698D68A4" w14:textId="77777777" w:rsidR="009E4C28" w:rsidRPr="00AA179D" w:rsidRDefault="009E4C28" w:rsidP="00413DDC">
      <w:pPr>
        <w:autoSpaceDE w:val="0"/>
        <w:autoSpaceDN w:val="0"/>
        <w:adjustRightInd w:val="0"/>
        <w:spacing w:line="360" w:lineRule="atLeast"/>
        <w:ind w:leftChars="300" w:left="720" w:firstLineChars="200" w:firstLine="520"/>
        <w:rPr>
          <w:rFonts w:ascii="標楷體" w:eastAsia="標楷體" w:hAnsi="標楷體"/>
          <w:color w:val="000000"/>
          <w:sz w:val="26"/>
          <w:szCs w:val="26"/>
        </w:rPr>
      </w:pPr>
      <w:r w:rsidRPr="00AA179D">
        <w:rPr>
          <w:rFonts w:ascii="標楷體" w:eastAsia="標楷體" w:hAnsi="標楷體"/>
          <w:color w:val="000000"/>
          <w:sz w:val="26"/>
          <w:szCs w:val="26"/>
        </w:rPr>
        <w:t>須取得原住民族委員會中華民國一百零二年十二月三十一日以前核發之原 住民族語言能力認證考試合格證書，或一百零三年一月一日以後核發之原 住民族語言能力認證測驗高級以上合格證書，並具備下列資格之一者：</w:t>
      </w:r>
    </w:p>
    <w:p w14:paraId="70F43BDC" w14:textId="5003AE62" w:rsidR="009E4C28" w:rsidRPr="00AA179D" w:rsidRDefault="00413DDC" w:rsidP="00413DDC">
      <w:pPr>
        <w:autoSpaceDE w:val="0"/>
        <w:autoSpaceDN w:val="0"/>
        <w:adjustRightInd w:val="0"/>
        <w:spacing w:line="360" w:lineRule="atLeast"/>
        <w:ind w:leftChars="300" w:left="1240" w:hangingChars="200" w:hanging="52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一)</w:t>
      </w:r>
      <w:r w:rsidR="009E4C28" w:rsidRPr="00AA179D">
        <w:rPr>
          <w:rFonts w:ascii="標楷體" w:eastAsia="標楷體" w:hAnsi="標楷體"/>
          <w:color w:val="000000"/>
          <w:sz w:val="26"/>
          <w:szCs w:val="26"/>
        </w:rPr>
        <w:t>原住民族委員會核發之原住民族語言能力認證合格人員研習結業證書。</w:t>
      </w:r>
    </w:p>
    <w:p w14:paraId="64A9506B" w14:textId="0D90B774" w:rsidR="009E4C28" w:rsidRPr="00AA179D" w:rsidRDefault="00413DDC" w:rsidP="00413DDC">
      <w:pPr>
        <w:autoSpaceDE w:val="0"/>
        <w:autoSpaceDN w:val="0"/>
        <w:adjustRightInd w:val="0"/>
        <w:spacing w:line="360" w:lineRule="atLeast"/>
        <w:ind w:leftChars="300" w:left="1240" w:hangingChars="200" w:hanging="52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二)</w:t>
      </w:r>
      <w:r w:rsidR="009E4C28" w:rsidRPr="00AA179D">
        <w:rPr>
          <w:rFonts w:ascii="標楷體" w:eastAsia="標楷體" w:hAnsi="標楷體"/>
          <w:color w:val="000000"/>
          <w:sz w:val="26"/>
          <w:szCs w:val="26"/>
        </w:rPr>
        <w:t>直轄市、縣（市）政府核發之教學支援人員研習合格證書。若持外縣市之 教學支援人員證書，須在效期內。</w:t>
      </w:r>
    </w:p>
    <w:p w14:paraId="4E7F0F7B" w14:textId="0EE3E0CE" w:rsidR="009E4C28" w:rsidRPr="00AA179D" w:rsidRDefault="00413DDC" w:rsidP="00413DDC">
      <w:pPr>
        <w:autoSpaceDE w:val="0"/>
        <w:autoSpaceDN w:val="0"/>
        <w:adjustRightInd w:val="0"/>
        <w:spacing w:line="360" w:lineRule="atLeast"/>
        <w:ind w:leftChars="300" w:left="1240" w:hangingChars="200" w:hanging="52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三)</w:t>
      </w:r>
      <w:r w:rsidR="009E4C28" w:rsidRPr="00AA179D">
        <w:rPr>
          <w:rFonts w:ascii="標楷體" w:eastAsia="標楷體" w:hAnsi="標楷體"/>
          <w:color w:val="000000"/>
          <w:sz w:val="26"/>
          <w:szCs w:val="26"/>
        </w:rPr>
        <w:t>大學校院依原住民族語言師資培育計畫辦理核發之修畢學分證明書。</w:t>
      </w:r>
    </w:p>
    <w:p w14:paraId="7B81D020" w14:textId="0F134E1F" w:rsidR="009E4C28" w:rsidRPr="00AA179D" w:rsidRDefault="00413DDC" w:rsidP="00413DDC">
      <w:pPr>
        <w:autoSpaceDE w:val="0"/>
        <w:autoSpaceDN w:val="0"/>
        <w:adjustRightInd w:val="0"/>
        <w:spacing w:line="360" w:lineRule="atLeast"/>
        <w:ind w:leftChars="300" w:left="1240" w:hangingChars="200" w:hanging="520"/>
        <w:rPr>
          <w:rFonts w:ascii="標楷體" w:eastAsia="標楷體" w:hAnsi="標楷體" w:hint="eastAsia"/>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四)</w:t>
      </w:r>
      <w:r w:rsidR="009E4C28" w:rsidRPr="00AA179D">
        <w:rPr>
          <w:rFonts w:ascii="標楷體" w:eastAsia="標楷體" w:hAnsi="標楷體"/>
          <w:color w:val="000000"/>
          <w:sz w:val="26"/>
          <w:szCs w:val="26"/>
        </w:rPr>
        <w:t>本土語文教學支援人員之甄選，有下列情形者，學校得聘任具備本土語文 專長之地方耆老或相關人士擔任：依原住民族教育法第三十五條規定聘用 之原住民語文教學支援人員。</w:t>
      </w:r>
    </w:p>
    <w:p w14:paraId="727ECCA2" w14:textId="13178DF0" w:rsidR="00152D0F" w:rsidRPr="00B82E7F" w:rsidRDefault="00152D0F" w:rsidP="00B95AFB">
      <w:pPr>
        <w:widowControl/>
        <w:numPr>
          <w:ilvl w:val="12"/>
          <w:numId w:val="0"/>
        </w:numPr>
        <w:spacing w:beforeLines="100" w:before="36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t>陸、報名手續：</w:t>
      </w:r>
    </w:p>
    <w:p w14:paraId="057D5E90" w14:textId="77777777" w:rsidR="00152D0F" w:rsidRPr="00B82E7F" w:rsidRDefault="00A35A12" w:rsidP="00A35A12">
      <w:pPr>
        <w:widowControl/>
        <w:numPr>
          <w:ilvl w:val="0"/>
          <w:numId w:val="3"/>
        </w:numPr>
        <w:spacing w:line="360" w:lineRule="atLeast"/>
        <w:rPr>
          <w:rFonts w:ascii="標楷體" w:eastAsia="標楷體" w:hAnsi="標楷體"/>
          <w:kern w:val="0"/>
          <w:sz w:val="26"/>
          <w:szCs w:val="26"/>
        </w:rPr>
      </w:pPr>
      <w:r w:rsidRPr="00A35A12">
        <w:rPr>
          <w:rFonts w:ascii="標楷體" w:eastAsia="標楷體" w:hAnsi="標楷體" w:hint="eastAsia"/>
          <w:kern w:val="0"/>
          <w:sz w:val="26"/>
          <w:szCs w:val="26"/>
        </w:rPr>
        <w:t>採現場報名（可以委託辦理需附委託書），郵寄報名(需在報名期限截止前寄達)。</w:t>
      </w:r>
    </w:p>
    <w:p w14:paraId="35A16998" w14:textId="77777777" w:rsidR="00152D0F" w:rsidRPr="00B82E7F" w:rsidRDefault="00152D0F" w:rsidP="00152D0F">
      <w:pPr>
        <w:widowControl/>
        <w:numPr>
          <w:ilvl w:val="0"/>
          <w:numId w:val="3"/>
        </w:numPr>
        <w:spacing w:line="360" w:lineRule="atLeast"/>
        <w:rPr>
          <w:rFonts w:ascii="標楷體" w:eastAsia="標楷體" w:hAnsi="標楷體"/>
          <w:kern w:val="0"/>
          <w:sz w:val="26"/>
          <w:szCs w:val="26"/>
        </w:rPr>
      </w:pPr>
      <w:r w:rsidRPr="00B82E7F">
        <w:rPr>
          <w:rFonts w:ascii="標楷體" w:eastAsia="標楷體" w:hAnsi="標楷體" w:hint="eastAsia"/>
          <w:kern w:val="0"/>
          <w:sz w:val="26"/>
          <w:szCs w:val="26"/>
        </w:rPr>
        <w:t>報名時應繳附下列表件：（請依序裝訂</w:t>
      </w:r>
      <w:r w:rsidR="0053092C" w:rsidRPr="00B82E7F">
        <w:rPr>
          <w:rFonts w:ascii="標楷體" w:eastAsia="標楷體" w:hAnsi="標楷體" w:hint="eastAsia"/>
          <w:kern w:val="0"/>
          <w:sz w:val="26"/>
          <w:szCs w:val="26"/>
        </w:rPr>
        <w:t>，</w:t>
      </w:r>
      <w:r w:rsidRPr="00B82E7F">
        <w:rPr>
          <w:rFonts w:ascii="標楷體" w:eastAsia="標楷體" w:hAnsi="標楷體" w:hint="eastAsia"/>
          <w:kern w:val="0"/>
          <w:sz w:val="26"/>
          <w:szCs w:val="26"/>
        </w:rPr>
        <w:t>證件影本一律以A4影印）：</w:t>
      </w:r>
    </w:p>
    <w:p w14:paraId="0C5CB74D" w14:textId="77777777" w:rsidR="00B82E7F" w:rsidRPr="00B82E7F" w:rsidRDefault="00B82E7F" w:rsidP="009A6CA8">
      <w:pPr>
        <w:ind w:left="510" w:firstLineChars="223" w:firstLine="580"/>
        <w:jc w:val="both"/>
        <w:rPr>
          <w:rFonts w:ascii="標楷體" w:eastAsia="標楷體" w:hAnsi="標楷體"/>
          <w:color w:val="000000"/>
          <w:kern w:val="0"/>
          <w:sz w:val="26"/>
          <w:szCs w:val="26"/>
        </w:rPr>
      </w:pPr>
      <w:r w:rsidRPr="00B82E7F">
        <w:rPr>
          <w:rFonts w:ascii="標楷體" w:eastAsia="標楷體" w:hAnsi="標楷體" w:hint="eastAsia"/>
          <w:color w:val="000000"/>
          <w:kern w:val="0"/>
          <w:sz w:val="26"/>
          <w:szCs w:val="26"/>
        </w:rPr>
        <w:t>（一）</w:t>
      </w:r>
      <w:r w:rsidR="0053092C" w:rsidRPr="00B82E7F">
        <w:rPr>
          <w:rFonts w:ascii="標楷體" w:eastAsia="標楷體" w:hAnsi="標楷體" w:hint="eastAsia"/>
          <w:color w:val="000000"/>
          <w:kern w:val="0"/>
          <w:sz w:val="26"/>
          <w:szCs w:val="26"/>
        </w:rPr>
        <w:t>報名表一份。</w:t>
      </w:r>
    </w:p>
    <w:p w14:paraId="5BF0B899" w14:textId="77777777" w:rsidR="0053092C" w:rsidRPr="00B82E7F" w:rsidRDefault="00B82E7F" w:rsidP="001970D2">
      <w:pPr>
        <w:ind w:left="1080"/>
        <w:jc w:val="both"/>
        <w:rPr>
          <w:rFonts w:ascii="標楷體" w:eastAsia="標楷體" w:hAnsi="標楷體"/>
          <w:color w:val="000000"/>
          <w:kern w:val="0"/>
          <w:sz w:val="26"/>
          <w:szCs w:val="26"/>
        </w:rPr>
      </w:pPr>
      <w:r w:rsidRPr="00B82E7F">
        <w:rPr>
          <w:rFonts w:ascii="標楷體" w:eastAsia="標楷體" w:hAnsi="標楷體" w:hint="eastAsia"/>
          <w:color w:val="000000"/>
          <w:kern w:val="0"/>
          <w:sz w:val="26"/>
          <w:szCs w:val="26"/>
        </w:rPr>
        <w:t>（二）</w:t>
      </w:r>
      <w:r w:rsidR="0053092C" w:rsidRPr="00B82E7F">
        <w:rPr>
          <w:rFonts w:ascii="標楷體" w:eastAsia="標楷體" w:hAnsi="標楷體" w:hint="eastAsia"/>
          <w:color w:val="000000"/>
          <w:kern w:val="0"/>
          <w:sz w:val="26"/>
          <w:szCs w:val="26"/>
        </w:rPr>
        <w:t>最近三個月內二吋正面脫帽半身相片</w:t>
      </w:r>
      <w:r w:rsidR="001970D2">
        <w:rPr>
          <w:rFonts w:ascii="標楷體" w:eastAsia="標楷體" w:hAnsi="標楷體" w:hint="eastAsia"/>
          <w:color w:val="000000"/>
          <w:kern w:val="0"/>
          <w:sz w:val="26"/>
          <w:szCs w:val="26"/>
        </w:rPr>
        <w:t>一</w:t>
      </w:r>
      <w:r w:rsidRPr="00B82E7F">
        <w:rPr>
          <w:rFonts w:ascii="標楷體" w:eastAsia="標楷體" w:hAnsi="標楷體" w:hint="eastAsia"/>
          <w:color w:val="000000"/>
          <w:kern w:val="0"/>
          <w:sz w:val="26"/>
          <w:szCs w:val="26"/>
        </w:rPr>
        <w:t>張（</w:t>
      </w:r>
      <w:r w:rsidRPr="00B82E7F">
        <w:rPr>
          <w:rFonts w:ascii="標楷體" w:eastAsia="標楷體" w:hAnsi="標楷體" w:hint="eastAsia"/>
          <w:sz w:val="26"/>
          <w:szCs w:val="26"/>
        </w:rPr>
        <w:t>請分別黏貼於報名表）</w:t>
      </w:r>
      <w:r w:rsidR="0053092C" w:rsidRPr="00B82E7F">
        <w:rPr>
          <w:rFonts w:ascii="標楷體" w:eastAsia="標楷體" w:hAnsi="標楷體" w:hint="eastAsia"/>
          <w:color w:val="000000"/>
          <w:kern w:val="0"/>
          <w:sz w:val="26"/>
          <w:szCs w:val="26"/>
        </w:rPr>
        <w:t>。</w:t>
      </w:r>
    </w:p>
    <w:p w14:paraId="3CE6A531" w14:textId="77777777" w:rsidR="001970D2" w:rsidRDefault="0053092C" w:rsidP="00B82E7F">
      <w:pPr>
        <w:adjustRightInd w:val="0"/>
        <w:spacing w:line="360" w:lineRule="atLeast"/>
        <w:ind w:leftChars="450" w:left="1860" w:hangingChars="300" w:hanging="780"/>
        <w:textAlignment w:val="baseline"/>
        <w:rPr>
          <w:rFonts w:ascii="標楷體" w:eastAsia="標楷體" w:hAnsi="標楷體"/>
          <w:color w:val="000000"/>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三</w:t>
      </w:r>
      <w:r w:rsidRPr="0053092C">
        <w:rPr>
          <w:rFonts w:ascii="標楷體" w:eastAsia="標楷體" w:hAnsi="標楷體" w:hint="eastAsia"/>
          <w:color w:val="000000"/>
          <w:kern w:val="0"/>
          <w:sz w:val="26"/>
          <w:szCs w:val="26"/>
        </w:rPr>
        <w:t>）國民身分證正反面影印本乙份</w:t>
      </w:r>
      <w:r w:rsidR="001970D2">
        <w:rPr>
          <w:rFonts w:ascii="標楷體" w:eastAsia="標楷體" w:hAnsi="標楷體" w:hint="eastAsia"/>
          <w:color w:val="000000"/>
          <w:kern w:val="0"/>
          <w:sz w:val="26"/>
          <w:szCs w:val="26"/>
        </w:rPr>
        <w:t>。</w:t>
      </w:r>
    </w:p>
    <w:p w14:paraId="775C19F2" w14:textId="77777777" w:rsidR="0053092C" w:rsidRPr="0053092C" w:rsidRDefault="0053092C" w:rsidP="00B82E7F">
      <w:pPr>
        <w:adjustRightInd w:val="0"/>
        <w:spacing w:line="360" w:lineRule="atLeast"/>
        <w:ind w:leftChars="450" w:left="1860" w:hangingChars="300" w:hanging="780"/>
        <w:textAlignment w:val="baseline"/>
        <w:rPr>
          <w:rFonts w:ascii="標楷體" w:eastAsia="標楷體" w:hAnsi="標楷體"/>
          <w:color w:val="000000"/>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四</w:t>
      </w:r>
      <w:r w:rsidRPr="0053092C">
        <w:rPr>
          <w:rFonts w:ascii="標楷體" w:eastAsia="標楷體" w:hAnsi="標楷體" w:hint="eastAsia"/>
          <w:color w:val="000000"/>
          <w:kern w:val="0"/>
          <w:sz w:val="26"/>
          <w:szCs w:val="26"/>
        </w:rPr>
        <w:t>）最高學歷畢業證書、合格教師證書等相關文件（影印本留存備查</w:t>
      </w:r>
      <w:r w:rsidR="006B3071">
        <w:rPr>
          <w:rFonts w:ascii="標楷體" w:eastAsia="標楷體" w:hAnsi="標楷體" w:hint="eastAsia"/>
          <w:color w:val="000000"/>
          <w:kern w:val="0"/>
          <w:sz w:val="26"/>
          <w:szCs w:val="26"/>
        </w:rPr>
        <w:t>，</w:t>
      </w:r>
      <w:r w:rsidR="00926E8C">
        <w:rPr>
          <w:rFonts w:ascii="標楷體" w:eastAsia="標楷體" w:hAnsi="標楷體" w:hint="eastAsia"/>
          <w:color w:val="000000"/>
          <w:kern w:val="0"/>
          <w:sz w:val="26"/>
          <w:szCs w:val="26"/>
        </w:rPr>
        <w:t>錄取報到</w:t>
      </w:r>
      <w:r w:rsidR="006B3071">
        <w:rPr>
          <w:rFonts w:ascii="標楷體" w:eastAsia="標楷體" w:hAnsi="標楷體" w:hint="eastAsia"/>
          <w:color w:val="000000"/>
          <w:kern w:val="0"/>
          <w:sz w:val="26"/>
          <w:szCs w:val="26"/>
        </w:rPr>
        <w:t>當天請攜帶正本</w:t>
      </w:r>
      <w:r w:rsidRPr="0053092C">
        <w:rPr>
          <w:rFonts w:ascii="標楷體" w:eastAsia="標楷體" w:hAnsi="標楷體" w:hint="eastAsia"/>
          <w:color w:val="000000"/>
          <w:kern w:val="0"/>
          <w:sz w:val="26"/>
          <w:szCs w:val="26"/>
        </w:rPr>
        <w:t>）。</w:t>
      </w:r>
    </w:p>
    <w:p w14:paraId="235C4E41" w14:textId="77777777" w:rsidR="00C429D4" w:rsidRPr="00282E9A" w:rsidRDefault="0053092C" w:rsidP="00A34F8F">
      <w:pPr>
        <w:adjustRightInd w:val="0"/>
        <w:spacing w:line="360" w:lineRule="atLeast"/>
        <w:ind w:leftChars="450" w:left="1860" w:hangingChars="300" w:hanging="780"/>
        <w:textAlignment w:val="baseline"/>
        <w:rPr>
          <w:rFonts w:ascii="標楷體" w:eastAsia="標楷體" w:hAnsi="標楷體"/>
          <w:kern w:val="0"/>
          <w:sz w:val="26"/>
          <w:szCs w:val="26"/>
        </w:rPr>
      </w:pPr>
      <w:r w:rsidRPr="0053092C">
        <w:rPr>
          <w:rFonts w:ascii="標楷體" w:eastAsia="標楷體" w:hAnsi="標楷體" w:hint="eastAsia"/>
          <w:color w:val="000000"/>
          <w:kern w:val="0"/>
          <w:sz w:val="26"/>
          <w:szCs w:val="26"/>
        </w:rPr>
        <w:t>（</w:t>
      </w:r>
      <w:r w:rsidR="00B82E7F" w:rsidRPr="00B82E7F">
        <w:rPr>
          <w:rFonts w:ascii="標楷體" w:eastAsia="標楷體" w:hAnsi="標楷體" w:hint="eastAsia"/>
          <w:color w:val="000000"/>
          <w:kern w:val="0"/>
          <w:sz w:val="26"/>
          <w:szCs w:val="26"/>
        </w:rPr>
        <w:t>五</w:t>
      </w:r>
      <w:r w:rsidRPr="0053092C">
        <w:rPr>
          <w:rFonts w:ascii="標楷體" w:eastAsia="標楷體" w:hAnsi="標楷體" w:hint="eastAsia"/>
          <w:color w:val="000000"/>
          <w:kern w:val="0"/>
          <w:sz w:val="26"/>
          <w:szCs w:val="26"/>
        </w:rPr>
        <w:t>）持國外證書應附中文翻譯及駐外單位驗證證明（影印本留存備查</w:t>
      </w:r>
      <w:r w:rsidR="006B3071">
        <w:rPr>
          <w:rFonts w:ascii="標楷體" w:eastAsia="標楷體" w:hAnsi="標楷體" w:hint="eastAsia"/>
          <w:color w:val="000000"/>
          <w:kern w:val="0"/>
          <w:sz w:val="26"/>
          <w:szCs w:val="26"/>
        </w:rPr>
        <w:t>，</w:t>
      </w:r>
      <w:r w:rsidR="00926E8C">
        <w:rPr>
          <w:rFonts w:ascii="標楷體" w:eastAsia="標楷體" w:hAnsi="標楷體" w:hint="eastAsia"/>
          <w:color w:val="000000"/>
          <w:kern w:val="0"/>
          <w:sz w:val="26"/>
          <w:szCs w:val="26"/>
        </w:rPr>
        <w:t>錄取</w:t>
      </w:r>
      <w:r w:rsidR="001970D2">
        <w:rPr>
          <w:rFonts w:ascii="標楷體" w:eastAsia="標楷體" w:hAnsi="標楷體" w:hint="eastAsia"/>
          <w:color w:val="000000"/>
          <w:kern w:val="0"/>
          <w:sz w:val="26"/>
          <w:szCs w:val="26"/>
        </w:rPr>
        <w:t>報到</w:t>
      </w:r>
      <w:r w:rsidR="006B3071">
        <w:rPr>
          <w:rFonts w:ascii="標楷體" w:eastAsia="標楷體" w:hAnsi="標楷體" w:hint="eastAsia"/>
          <w:color w:val="000000"/>
          <w:kern w:val="0"/>
          <w:sz w:val="26"/>
          <w:szCs w:val="26"/>
        </w:rPr>
        <w:t>當天請攜帶正本</w:t>
      </w:r>
      <w:r w:rsidRPr="0053092C">
        <w:rPr>
          <w:rFonts w:ascii="標楷體" w:eastAsia="標楷體" w:hAnsi="標楷體" w:hint="eastAsia"/>
          <w:color w:val="000000"/>
          <w:kern w:val="0"/>
          <w:sz w:val="26"/>
          <w:szCs w:val="26"/>
        </w:rPr>
        <w:t>）。</w:t>
      </w:r>
    </w:p>
    <w:p w14:paraId="2732D879" w14:textId="77777777" w:rsidR="0053092C" w:rsidRPr="00B82E7F" w:rsidRDefault="00152D0F" w:rsidP="00C159AB">
      <w:pPr>
        <w:spacing w:beforeLines="100" w:before="360"/>
        <w:outlineLvl w:val="0"/>
        <w:rPr>
          <w:rFonts w:ascii="標楷體" w:eastAsia="標楷體" w:hAnsi="標楷體"/>
          <w:b/>
          <w:kern w:val="0"/>
          <w:sz w:val="26"/>
          <w:szCs w:val="26"/>
        </w:rPr>
      </w:pPr>
      <w:r w:rsidRPr="00B82E7F">
        <w:rPr>
          <w:rFonts w:ascii="標楷體" w:eastAsia="標楷體" w:hAnsi="標楷體" w:hint="eastAsia"/>
          <w:b/>
          <w:kern w:val="0"/>
          <w:sz w:val="26"/>
          <w:szCs w:val="26"/>
        </w:rPr>
        <w:t>柒、</w:t>
      </w:r>
      <w:r w:rsidR="0053092C" w:rsidRPr="00B82E7F">
        <w:rPr>
          <w:rFonts w:ascii="標楷體" w:eastAsia="標楷體" w:hAnsi="標楷體" w:hint="eastAsia"/>
          <w:b/>
          <w:kern w:val="0"/>
          <w:sz w:val="26"/>
          <w:szCs w:val="26"/>
        </w:rPr>
        <w:t>甄選方式暨錄取標準：</w:t>
      </w:r>
    </w:p>
    <w:p w14:paraId="64A77106" w14:textId="630DBD58" w:rsidR="0053092C" w:rsidRPr="00413DDC" w:rsidRDefault="001373FD" w:rsidP="00B443B6">
      <w:pPr>
        <w:numPr>
          <w:ilvl w:val="0"/>
          <w:numId w:val="7"/>
        </w:numPr>
        <w:adjustRightInd w:val="0"/>
        <w:spacing w:beforeLines="50" w:before="180" w:line="360" w:lineRule="atLeast"/>
        <w:ind w:left="1077"/>
        <w:textAlignment w:val="baseline"/>
        <w:rPr>
          <w:rFonts w:ascii="標楷體" w:eastAsia="標楷體" w:hAnsi="標楷體"/>
          <w:kern w:val="0"/>
          <w:sz w:val="26"/>
          <w:szCs w:val="26"/>
        </w:rPr>
      </w:pPr>
      <w:r w:rsidRPr="00413DDC">
        <w:rPr>
          <w:rFonts w:ascii="標楷體" w:eastAsia="標楷體" w:hAnsi="標楷體" w:hint="eastAsia"/>
          <w:kern w:val="0"/>
          <w:sz w:val="26"/>
          <w:szCs w:val="26"/>
        </w:rPr>
        <w:t>甄選</w:t>
      </w:r>
      <w:r w:rsidR="009F22F6" w:rsidRPr="00413DDC">
        <w:rPr>
          <w:rFonts w:ascii="標楷體" w:eastAsia="標楷體" w:hAnsi="標楷體" w:hint="eastAsia"/>
          <w:kern w:val="0"/>
          <w:sz w:val="26"/>
          <w:szCs w:val="26"/>
        </w:rPr>
        <w:t>方式</w:t>
      </w:r>
      <w:r w:rsidR="00413DDC" w:rsidRPr="00413DDC">
        <w:rPr>
          <w:rFonts w:ascii="標楷體" w:eastAsia="標楷體" w:hAnsi="標楷體" w:hint="eastAsia"/>
          <w:kern w:val="0"/>
          <w:sz w:val="26"/>
          <w:szCs w:val="26"/>
        </w:rPr>
        <w:t>：</w:t>
      </w:r>
      <w:r w:rsidRPr="00413DDC">
        <w:rPr>
          <w:rFonts w:ascii="標楷體" w:eastAsia="標楷體" w:hAnsi="標楷體" w:hint="eastAsia"/>
          <w:kern w:val="0"/>
          <w:sz w:val="26"/>
          <w:szCs w:val="26"/>
        </w:rPr>
        <w:t>口試</w:t>
      </w:r>
      <w:r w:rsidR="006E6DE2" w:rsidRPr="00413DDC">
        <w:rPr>
          <w:rFonts w:ascii="標楷體" w:eastAsia="標楷體" w:hAnsi="標楷體" w:hint="eastAsia"/>
          <w:kern w:val="0"/>
          <w:sz w:val="26"/>
          <w:szCs w:val="26"/>
        </w:rPr>
        <w:t>4</w:t>
      </w:r>
      <w:r w:rsidR="006E6DE2" w:rsidRPr="00413DDC">
        <w:rPr>
          <w:rFonts w:ascii="標楷體" w:eastAsia="標楷體" w:hAnsi="標楷體"/>
          <w:kern w:val="0"/>
          <w:sz w:val="26"/>
          <w:szCs w:val="26"/>
        </w:rPr>
        <w:t>0%</w:t>
      </w:r>
      <w:r w:rsidR="00AF29B2" w:rsidRPr="00413DDC">
        <w:rPr>
          <w:rFonts w:ascii="標楷體" w:eastAsia="標楷體" w:hAnsi="標楷體" w:hint="eastAsia"/>
          <w:kern w:val="0"/>
          <w:sz w:val="26"/>
          <w:szCs w:val="26"/>
        </w:rPr>
        <w:t>，</w:t>
      </w:r>
      <w:r w:rsidR="009F22F6" w:rsidRPr="00413DDC">
        <w:rPr>
          <w:rFonts w:ascii="標楷體" w:eastAsia="標楷體" w:hAnsi="標楷體" w:hint="eastAsia"/>
          <w:kern w:val="0"/>
          <w:sz w:val="26"/>
          <w:szCs w:val="26"/>
        </w:rPr>
        <w:t>總</w:t>
      </w:r>
      <w:r w:rsidR="00DE6A91" w:rsidRPr="00413DDC">
        <w:rPr>
          <w:rFonts w:ascii="標楷體" w:eastAsia="標楷體" w:hAnsi="標楷體" w:hint="eastAsia"/>
          <w:kern w:val="0"/>
          <w:sz w:val="26"/>
          <w:szCs w:val="26"/>
        </w:rPr>
        <w:t>分</w:t>
      </w:r>
      <w:r w:rsidR="002555F7" w:rsidRPr="00413DDC">
        <w:rPr>
          <w:rFonts w:ascii="標楷體" w:eastAsia="標楷體" w:hAnsi="標楷體" w:hint="eastAsia"/>
          <w:kern w:val="0"/>
          <w:sz w:val="26"/>
          <w:szCs w:val="26"/>
        </w:rPr>
        <w:t>為</w:t>
      </w:r>
      <w:r w:rsidR="009F22F6" w:rsidRPr="00413DDC">
        <w:rPr>
          <w:rFonts w:ascii="標楷體" w:eastAsia="標楷體" w:hAnsi="標楷體" w:hint="eastAsia"/>
          <w:kern w:val="0"/>
          <w:sz w:val="26"/>
          <w:szCs w:val="26"/>
        </w:rPr>
        <w:t>100分</w:t>
      </w:r>
      <w:r w:rsidR="002555F7" w:rsidRPr="00413DDC">
        <w:rPr>
          <w:rFonts w:ascii="標楷體" w:eastAsia="標楷體" w:hAnsi="標楷體" w:hint="eastAsia"/>
          <w:kern w:val="0"/>
          <w:sz w:val="26"/>
          <w:szCs w:val="26"/>
        </w:rPr>
        <w:t>，</w:t>
      </w:r>
      <w:r w:rsidR="002555F7" w:rsidRPr="00413DDC">
        <w:rPr>
          <w:rFonts w:ascii="標楷體" w:eastAsia="標楷體" w:hAnsi="標楷體" w:hint="eastAsia"/>
          <w:color w:val="FF0000"/>
          <w:kern w:val="0"/>
          <w:sz w:val="26"/>
          <w:szCs w:val="26"/>
        </w:rPr>
        <w:t>依總分高低依序錄取或備取</w:t>
      </w:r>
      <w:r w:rsidR="009F22F6" w:rsidRPr="00413DDC">
        <w:rPr>
          <w:rFonts w:ascii="標楷體" w:eastAsia="標楷體" w:hAnsi="標楷體" w:hint="eastAsia"/>
          <w:kern w:val="0"/>
          <w:sz w:val="26"/>
          <w:szCs w:val="26"/>
        </w:rPr>
        <w:t>，</w:t>
      </w:r>
      <w:r w:rsidR="002555F7" w:rsidRPr="00413DDC">
        <w:rPr>
          <w:rFonts w:ascii="標楷體" w:eastAsia="標楷體" w:hAnsi="標楷體" w:hint="eastAsia"/>
          <w:kern w:val="0"/>
          <w:sz w:val="26"/>
          <w:szCs w:val="26"/>
        </w:rPr>
        <w:t>但總分</w:t>
      </w:r>
      <w:r w:rsidR="00227392" w:rsidRPr="00413DDC">
        <w:rPr>
          <w:rFonts w:ascii="標楷體" w:eastAsia="標楷體" w:hAnsi="標楷體" w:hint="eastAsia"/>
          <w:kern w:val="0"/>
          <w:sz w:val="26"/>
          <w:szCs w:val="26"/>
        </w:rPr>
        <w:t>低</w:t>
      </w:r>
      <w:r w:rsidR="00DE6A91" w:rsidRPr="00413DDC">
        <w:rPr>
          <w:rFonts w:ascii="標楷體" w:eastAsia="標楷體" w:hAnsi="標楷體" w:hint="eastAsia"/>
          <w:kern w:val="0"/>
          <w:sz w:val="26"/>
          <w:szCs w:val="26"/>
        </w:rPr>
        <w:t>於</w:t>
      </w:r>
      <w:r w:rsidR="001502B5" w:rsidRPr="00413DDC">
        <w:rPr>
          <w:rFonts w:ascii="標楷體" w:eastAsia="標楷體" w:hAnsi="標楷體" w:hint="eastAsia"/>
          <w:kern w:val="0"/>
          <w:sz w:val="26"/>
          <w:szCs w:val="26"/>
        </w:rPr>
        <w:t>75</w:t>
      </w:r>
      <w:r w:rsidR="00DE6A91" w:rsidRPr="00413DDC">
        <w:rPr>
          <w:rFonts w:ascii="標楷體" w:eastAsia="標楷體" w:hAnsi="標楷體" w:hint="eastAsia"/>
          <w:kern w:val="0"/>
          <w:sz w:val="26"/>
          <w:szCs w:val="26"/>
        </w:rPr>
        <w:t>分</w:t>
      </w:r>
      <w:r w:rsidR="009F22F6" w:rsidRPr="00413DDC">
        <w:rPr>
          <w:rFonts w:ascii="標楷體" w:eastAsia="標楷體" w:hAnsi="標楷體" w:hint="eastAsia"/>
          <w:kern w:val="0"/>
          <w:sz w:val="26"/>
          <w:szCs w:val="26"/>
        </w:rPr>
        <w:t>者</w:t>
      </w:r>
      <w:r w:rsidR="00DE6A91" w:rsidRPr="00413DDC">
        <w:rPr>
          <w:rFonts w:ascii="標楷體" w:eastAsia="標楷體" w:hAnsi="標楷體" w:hint="eastAsia"/>
          <w:kern w:val="0"/>
          <w:sz w:val="26"/>
          <w:szCs w:val="26"/>
        </w:rPr>
        <w:t>不予錄取。</w:t>
      </w:r>
    </w:p>
    <w:p w14:paraId="4D138246" w14:textId="2125CFE2" w:rsidR="0053092C" w:rsidRPr="00413DDC" w:rsidRDefault="002555F7" w:rsidP="00A35A12">
      <w:pPr>
        <w:numPr>
          <w:ilvl w:val="0"/>
          <w:numId w:val="7"/>
        </w:numPr>
        <w:adjustRightInd w:val="0"/>
        <w:spacing w:line="360" w:lineRule="atLeast"/>
        <w:textAlignment w:val="baseline"/>
        <w:rPr>
          <w:rFonts w:ascii="標楷體" w:eastAsia="標楷體" w:hAnsi="標楷體"/>
          <w:kern w:val="0"/>
          <w:sz w:val="26"/>
          <w:szCs w:val="26"/>
        </w:rPr>
      </w:pPr>
      <w:r w:rsidRPr="00413DDC">
        <w:rPr>
          <w:rFonts w:ascii="標楷體" w:eastAsia="標楷體" w:hAnsi="標楷體" w:hint="eastAsia"/>
          <w:kern w:val="0"/>
          <w:sz w:val="26"/>
          <w:szCs w:val="26"/>
        </w:rPr>
        <w:t>試</w:t>
      </w:r>
      <w:r w:rsidR="00282E9A" w:rsidRPr="00413DDC">
        <w:rPr>
          <w:rFonts w:ascii="標楷體" w:eastAsia="標楷體" w:hAnsi="標楷體" w:hint="eastAsia"/>
          <w:kern w:val="0"/>
          <w:sz w:val="26"/>
          <w:szCs w:val="26"/>
        </w:rPr>
        <w:t>教</w:t>
      </w:r>
      <w:r w:rsidRPr="00413DDC">
        <w:rPr>
          <w:rFonts w:ascii="標楷體" w:eastAsia="標楷體" w:hAnsi="標楷體" w:hint="eastAsia"/>
          <w:kern w:val="0"/>
          <w:sz w:val="26"/>
          <w:szCs w:val="26"/>
        </w:rPr>
        <w:t>時間</w:t>
      </w:r>
      <w:r w:rsidR="009A4529" w:rsidRPr="00413DDC">
        <w:rPr>
          <w:rFonts w:ascii="標楷體" w:eastAsia="標楷體" w:hAnsi="標楷體" w:hint="eastAsia"/>
          <w:kern w:val="0"/>
          <w:sz w:val="26"/>
          <w:szCs w:val="26"/>
        </w:rPr>
        <w:t>：</w:t>
      </w:r>
      <w:r w:rsidR="009A4529" w:rsidRPr="00413DDC">
        <w:rPr>
          <w:rFonts w:ascii="標楷體" w:eastAsia="標楷體" w:hAnsi="標楷體" w:hint="eastAsia"/>
          <w:color w:val="FF0000"/>
          <w:kern w:val="0"/>
          <w:sz w:val="26"/>
          <w:szCs w:val="26"/>
        </w:rPr>
        <w:t>甄選日期下午1</w:t>
      </w:r>
      <w:r w:rsidR="009A4529" w:rsidRPr="00413DDC">
        <w:rPr>
          <w:rFonts w:ascii="標楷體" w:eastAsia="標楷體" w:hAnsi="標楷體"/>
          <w:color w:val="FF0000"/>
          <w:kern w:val="0"/>
          <w:sz w:val="26"/>
          <w:szCs w:val="26"/>
        </w:rPr>
        <w:t>:30</w:t>
      </w:r>
      <w:r w:rsidR="009A4529" w:rsidRPr="00413DDC">
        <w:rPr>
          <w:rFonts w:ascii="標楷體" w:eastAsia="標楷體" w:hAnsi="標楷體" w:hint="eastAsia"/>
          <w:color w:val="FF0000"/>
          <w:kern w:val="0"/>
          <w:sz w:val="26"/>
          <w:szCs w:val="26"/>
        </w:rPr>
        <w:t>起進行</w:t>
      </w:r>
      <w:r w:rsidR="009A4529" w:rsidRPr="00413DDC">
        <w:rPr>
          <w:rFonts w:ascii="標楷體" w:eastAsia="標楷體" w:hAnsi="標楷體" w:hint="eastAsia"/>
          <w:kern w:val="0"/>
          <w:sz w:val="26"/>
          <w:szCs w:val="26"/>
        </w:rPr>
        <w:t>，應聘者請於當日下午</w:t>
      </w:r>
      <w:r w:rsidR="009A4529" w:rsidRPr="00413DDC">
        <w:rPr>
          <w:rFonts w:ascii="標楷體" w:eastAsia="標楷體" w:hAnsi="標楷體"/>
          <w:color w:val="FF0000"/>
          <w:kern w:val="0"/>
          <w:sz w:val="26"/>
          <w:szCs w:val="26"/>
        </w:rPr>
        <w:t>1</w:t>
      </w:r>
      <w:r w:rsidR="009A4529" w:rsidRPr="00413DDC">
        <w:rPr>
          <w:rFonts w:ascii="標楷體" w:eastAsia="標楷體" w:hAnsi="標楷體" w:hint="eastAsia"/>
          <w:color w:val="FF0000"/>
          <w:kern w:val="0"/>
          <w:sz w:val="26"/>
          <w:szCs w:val="26"/>
        </w:rPr>
        <w:t>時</w:t>
      </w:r>
      <w:r w:rsidR="009A4529" w:rsidRPr="00413DDC">
        <w:rPr>
          <w:rFonts w:ascii="標楷體" w:eastAsia="標楷體" w:hAnsi="標楷體"/>
          <w:color w:val="FF0000"/>
          <w:kern w:val="0"/>
          <w:sz w:val="26"/>
          <w:szCs w:val="26"/>
        </w:rPr>
        <w:t>2</w:t>
      </w:r>
      <w:r w:rsidR="009A4529" w:rsidRPr="00413DDC">
        <w:rPr>
          <w:rFonts w:ascii="標楷體" w:eastAsia="標楷體" w:hAnsi="標楷體" w:hint="eastAsia"/>
          <w:color w:val="FF0000"/>
          <w:kern w:val="0"/>
          <w:sz w:val="26"/>
          <w:szCs w:val="26"/>
        </w:rPr>
        <w:t>0分</w:t>
      </w:r>
      <w:r w:rsidR="009A4529" w:rsidRPr="00413DDC">
        <w:rPr>
          <w:rFonts w:ascii="標楷體" w:eastAsia="標楷體" w:hAnsi="標楷體" w:hint="eastAsia"/>
          <w:kern w:val="0"/>
          <w:sz w:val="26"/>
          <w:szCs w:val="26"/>
        </w:rPr>
        <w:t>報到並進行抽籤決定順序。</w:t>
      </w:r>
      <w:r w:rsidR="00A35A12" w:rsidRPr="00413DDC">
        <w:rPr>
          <w:rFonts w:ascii="標楷體" w:eastAsia="標楷體" w:hAnsi="標楷體" w:hint="eastAsia"/>
          <w:kern w:val="0"/>
          <w:sz w:val="26"/>
          <w:szCs w:val="26"/>
        </w:rPr>
        <w:t>每位考生口試</w:t>
      </w:r>
      <w:r w:rsidRPr="00413DDC">
        <w:rPr>
          <w:rFonts w:ascii="標楷體" w:eastAsia="標楷體" w:hAnsi="標楷體" w:hint="eastAsia"/>
          <w:kern w:val="0"/>
          <w:sz w:val="26"/>
          <w:szCs w:val="26"/>
        </w:rPr>
        <w:t>時間</w:t>
      </w:r>
      <w:r w:rsidR="00641507" w:rsidRPr="00413DDC">
        <w:rPr>
          <w:rFonts w:ascii="標楷體" w:eastAsia="標楷體" w:hAnsi="標楷體" w:hint="eastAsia"/>
          <w:color w:val="FF0000"/>
          <w:kern w:val="0"/>
          <w:sz w:val="26"/>
          <w:szCs w:val="26"/>
        </w:rPr>
        <w:t>6</w:t>
      </w:r>
      <w:r w:rsidR="00A35A12" w:rsidRPr="00413DDC">
        <w:rPr>
          <w:rFonts w:ascii="標楷體" w:eastAsia="標楷體" w:hAnsi="標楷體" w:hint="eastAsia"/>
          <w:kern w:val="0"/>
          <w:sz w:val="26"/>
          <w:szCs w:val="26"/>
        </w:rPr>
        <w:t>分鐘。</w:t>
      </w:r>
    </w:p>
    <w:p w14:paraId="42A4CEB1" w14:textId="330E96F2" w:rsidR="00413DDC" w:rsidRPr="00413DDC" w:rsidRDefault="00413DDC" w:rsidP="00A35A12">
      <w:pPr>
        <w:numPr>
          <w:ilvl w:val="0"/>
          <w:numId w:val="7"/>
        </w:numPr>
        <w:adjustRightInd w:val="0"/>
        <w:spacing w:line="360" w:lineRule="atLeast"/>
        <w:textAlignment w:val="baseline"/>
        <w:rPr>
          <w:rFonts w:ascii="標楷體" w:eastAsia="標楷體" w:hAnsi="標楷體"/>
          <w:kern w:val="0"/>
          <w:sz w:val="26"/>
          <w:szCs w:val="26"/>
        </w:rPr>
      </w:pPr>
      <w:r w:rsidRPr="00413DDC">
        <w:rPr>
          <w:rFonts w:ascii="標楷體" w:eastAsia="標楷體" w:hAnsi="標楷體" w:hint="eastAsia"/>
          <w:kern w:val="0"/>
          <w:sz w:val="26"/>
          <w:szCs w:val="26"/>
        </w:rPr>
        <w:t>評分範圍：</w:t>
      </w:r>
      <w:r w:rsidRPr="00413DDC">
        <w:rPr>
          <w:rFonts w:ascii="標楷體" w:eastAsia="標楷體" w:hAnsi="標楷體"/>
          <w:sz w:val="26"/>
          <w:szCs w:val="26"/>
        </w:rPr>
        <w:t>含自我介紹、教學理念說明、學科專長說明、儀態、表達能力等。</w:t>
      </w:r>
    </w:p>
    <w:p w14:paraId="51C18AE5" w14:textId="0FBFE0B5" w:rsidR="00413DDC" w:rsidRPr="00413DDC" w:rsidRDefault="00413DDC" w:rsidP="00A35A12">
      <w:pPr>
        <w:numPr>
          <w:ilvl w:val="0"/>
          <w:numId w:val="7"/>
        </w:numPr>
        <w:adjustRightInd w:val="0"/>
        <w:spacing w:line="360" w:lineRule="atLeast"/>
        <w:textAlignment w:val="baseline"/>
        <w:rPr>
          <w:rFonts w:ascii="標楷體" w:eastAsia="標楷體" w:hAnsi="標楷體"/>
          <w:kern w:val="0"/>
          <w:sz w:val="26"/>
          <w:szCs w:val="26"/>
        </w:rPr>
      </w:pPr>
      <w:r w:rsidRPr="00413DDC">
        <w:rPr>
          <w:rFonts w:ascii="標楷體" w:eastAsia="標楷體" w:hAnsi="標楷體"/>
          <w:sz w:val="26"/>
          <w:szCs w:val="26"/>
        </w:rPr>
        <w:t>應試者可攜帶相關資料或作品供甄選委員參考。</w:t>
      </w:r>
    </w:p>
    <w:p w14:paraId="6E67A05D" w14:textId="729BAE12" w:rsidR="0084239F" w:rsidRPr="00413DDC" w:rsidRDefault="0084239F" w:rsidP="0053092C">
      <w:pPr>
        <w:numPr>
          <w:ilvl w:val="0"/>
          <w:numId w:val="7"/>
        </w:numPr>
        <w:adjustRightInd w:val="0"/>
        <w:spacing w:line="360" w:lineRule="atLeast"/>
        <w:textAlignment w:val="baseline"/>
        <w:rPr>
          <w:rFonts w:ascii="標楷體" w:eastAsia="標楷體" w:hAnsi="標楷體"/>
          <w:kern w:val="0"/>
          <w:sz w:val="26"/>
          <w:szCs w:val="26"/>
        </w:rPr>
      </w:pPr>
      <w:r w:rsidRPr="00413DDC">
        <w:rPr>
          <w:rFonts w:ascii="標楷體" w:eastAsia="標楷體" w:hAnsi="標楷體" w:hint="eastAsia"/>
          <w:kern w:val="0"/>
          <w:sz w:val="26"/>
          <w:szCs w:val="26"/>
        </w:rPr>
        <w:t>甄選結果公告：公告於本校網站。</w:t>
      </w:r>
    </w:p>
    <w:p w14:paraId="18801276" w14:textId="77777777" w:rsidR="00152D0F" w:rsidRDefault="00152D0F" w:rsidP="00E05526">
      <w:pPr>
        <w:widowControl/>
        <w:spacing w:beforeLines="50" w:before="180" w:line="360" w:lineRule="atLeast"/>
        <w:rPr>
          <w:rFonts w:ascii="標楷體" w:eastAsia="標楷體" w:hAnsi="標楷體"/>
          <w:b/>
          <w:kern w:val="0"/>
          <w:sz w:val="26"/>
          <w:szCs w:val="26"/>
        </w:rPr>
      </w:pPr>
      <w:r w:rsidRPr="00B82E7F">
        <w:rPr>
          <w:rFonts w:ascii="標楷體" w:eastAsia="標楷體" w:hAnsi="標楷體" w:hint="eastAsia"/>
          <w:b/>
          <w:kern w:val="0"/>
          <w:sz w:val="26"/>
          <w:szCs w:val="26"/>
        </w:rPr>
        <w:lastRenderedPageBreak/>
        <w:t>捌、甄選日期及地點：</w:t>
      </w:r>
    </w:p>
    <w:p w14:paraId="04510A51" w14:textId="77777777" w:rsidR="00152D0F" w:rsidRDefault="00152D0F" w:rsidP="00152D0F">
      <w:pPr>
        <w:widowControl/>
        <w:spacing w:line="360" w:lineRule="atLeast"/>
        <w:ind w:left="960" w:hanging="960"/>
        <w:rPr>
          <w:rFonts w:ascii="標楷體" w:eastAsia="標楷體" w:hAnsi="標楷體"/>
          <w:kern w:val="0"/>
          <w:sz w:val="26"/>
          <w:szCs w:val="26"/>
        </w:rPr>
      </w:pPr>
      <w:r w:rsidRPr="00B82E7F">
        <w:rPr>
          <w:rFonts w:ascii="標楷體" w:eastAsia="標楷體" w:hAnsi="標楷體" w:hint="eastAsia"/>
          <w:kern w:val="0"/>
          <w:sz w:val="26"/>
          <w:szCs w:val="26"/>
        </w:rPr>
        <w:t xml:space="preserve">    一、甄選日期：</w:t>
      </w:r>
      <w:r w:rsidR="00D209F3">
        <w:rPr>
          <w:rFonts w:ascii="標楷體" w:eastAsia="標楷體" w:hAnsi="標楷體"/>
          <w:kern w:val="0"/>
          <w:sz w:val="26"/>
          <w:szCs w:val="26"/>
        </w:rPr>
        <w:t xml:space="preserve"> </w:t>
      </w:r>
    </w:p>
    <w:tbl>
      <w:tblPr>
        <w:tblW w:w="8669" w:type="dxa"/>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03"/>
        <w:gridCol w:w="6066"/>
      </w:tblGrid>
      <w:tr w:rsidR="00AD7CDB" w:rsidRPr="00086DAC" w14:paraId="382BEA6D" w14:textId="77777777" w:rsidTr="006E6DE2">
        <w:tc>
          <w:tcPr>
            <w:tcW w:w="2603" w:type="dxa"/>
            <w:tcBorders>
              <w:top w:val="single" w:sz="4" w:space="0" w:color="auto"/>
              <w:left w:val="single" w:sz="4" w:space="0" w:color="auto"/>
              <w:bottom w:val="single" w:sz="4" w:space="0" w:color="auto"/>
              <w:right w:val="single" w:sz="4" w:space="0" w:color="auto"/>
            </w:tcBorders>
          </w:tcPr>
          <w:p w14:paraId="340589E9" w14:textId="77777777" w:rsidR="00AD7CDB" w:rsidRPr="00086DAC"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第1招甄選日期</w:t>
            </w:r>
          </w:p>
        </w:tc>
        <w:tc>
          <w:tcPr>
            <w:tcW w:w="6066" w:type="dxa"/>
            <w:tcBorders>
              <w:top w:val="single" w:sz="4" w:space="0" w:color="auto"/>
              <w:left w:val="single" w:sz="4" w:space="0" w:color="auto"/>
              <w:bottom w:val="single" w:sz="4" w:space="0" w:color="auto"/>
              <w:right w:val="single" w:sz="4" w:space="0" w:color="auto"/>
            </w:tcBorders>
          </w:tcPr>
          <w:p w14:paraId="53888A3B" w14:textId="290CE574" w:rsidR="00AD7CDB" w:rsidRPr="00086DAC" w:rsidRDefault="00AD7CDB" w:rsidP="00AD7CDB">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w:t>
            </w:r>
            <w:r w:rsidR="00AF29B2">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月</w:t>
            </w:r>
            <w:r w:rsidR="00AF29B2">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日（星期三）</w:t>
            </w:r>
          </w:p>
        </w:tc>
      </w:tr>
      <w:tr w:rsidR="00AD7CDB" w:rsidRPr="00086DAC" w14:paraId="11E5DAA0" w14:textId="77777777" w:rsidTr="006E6DE2">
        <w:tc>
          <w:tcPr>
            <w:tcW w:w="2603" w:type="dxa"/>
            <w:tcBorders>
              <w:top w:val="single" w:sz="4" w:space="0" w:color="auto"/>
              <w:left w:val="single" w:sz="4" w:space="0" w:color="auto"/>
              <w:bottom w:val="single" w:sz="4" w:space="0" w:color="auto"/>
              <w:right w:val="single" w:sz="4" w:space="0" w:color="auto"/>
            </w:tcBorders>
          </w:tcPr>
          <w:p w14:paraId="07CD2E25" w14:textId="77777777" w:rsidR="00AD7CDB" w:rsidRPr="00086DAC"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第2招甄選日期</w:t>
            </w:r>
          </w:p>
        </w:tc>
        <w:tc>
          <w:tcPr>
            <w:tcW w:w="6066" w:type="dxa"/>
            <w:tcBorders>
              <w:top w:val="single" w:sz="4" w:space="0" w:color="auto"/>
              <w:left w:val="single" w:sz="4" w:space="0" w:color="auto"/>
              <w:bottom w:val="single" w:sz="4" w:space="0" w:color="auto"/>
              <w:right w:val="single" w:sz="4" w:space="0" w:color="auto"/>
            </w:tcBorders>
          </w:tcPr>
          <w:p w14:paraId="656FED0C" w14:textId="3F411467" w:rsidR="00AD7CDB" w:rsidRPr="00086DAC" w:rsidRDefault="00AD7CDB" w:rsidP="00AD7CDB">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w:t>
            </w:r>
            <w:r w:rsidR="00AF29B2">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月</w:t>
            </w:r>
            <w:r w:rsidR="00AF29B2">
              <w:rPr>
                <w:rFonts w:ascii="標楷體" w:eastAsia="標楷體" w:hAnsi="標楷體" w:hint="eastAsia"/>
                <w:b/>
                <w:color w:val="FF0000"/>
                <w:kern w:val="0"/>
                <w:sz w:val="26"/>
                <w:szCs w:val="26"/>
              </w:rPr>
              <w:t>1</w:t>
            </w:r>
            <w:r w:rsidR="00AF29B2">
              <w:rPr>
                <w:rFonts w:ascii="標楷體" w:eastAsia="標楷體" w:hAnsi="標楷體"/>
                <w:b/>
                <w:color w:val="FF0000"/>
                <w:kern w:val="0"/>
                <w:sz w:val="26"/>
                <w:szCs w:val="26"/>
              </w:rPr>
              <w:t>0</w:t>
            </w:r>
            <w:r>
              <w:rPr>
                <w:rFonts w:ascii="標楷體" w:eastAsia="標楷體" w:hAnsi="標楷體" w:hint="eastAsia"/>
                <w:b/>
                <w:color w:val="FF0000"/>
                <w:kern w:val="0"/>
                <w:sz w:val="26"/>
                <w:szCs w:val="26"/>
              </w:rPr>
              <w:t>日（星期四）</w:t>
            </w:r>
          </w:p>
        </w:tc>
      </w:tr>
      <w:tr w:rsidR="00AD7CDB" w:rsidRPr="00086DAC" w14:paraId="5F2D79CF" w14:textId="77777777" w:rsidTr="006E6DE2">
        <w:tc>
          <w:tcPr>
            <w:tcW w:w="2603" w:type="dxa"/>
            <w:tcBorders>
              <w:top w:val="single" w:sz="4" w:space="0" w:color="auto"/>
              <w:left w:val="single" w:sz="4" w:space="0" w:color="auto"/>
              <w:bottom w:val="single" w:sz="4" w:space="0" w:color="auto"/>
              <w:right w:val="single" w:sz="4" w:space="0" w:color="auto"/>
            </w:tcBorders>
          </w:tcPr>
          <w:p w14:paraId="3A00E9DE" w14:textId="77777777" w:rsidR="00AD7CDB" w:rsidRPr="00086DAC" w:rsidRDefault="00AD7CDB" w:rsidP="00AD7CDB">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第3招甄選日期</w:t>
            </w:r>
          </w:p>
        </w:tc>
        <w:tc>
          <w:tcPr>
            <w:tcW w:w="6066" w:type="dxa"/>
            <w:tcBorders>
              <w:top w:val="single" w:sz="4" w:space="0" w:color="auto"/>
              <w:left w:val="single" w:sz="4" w:space="0" w:color="auto"/>
              <w:bottom w:val="single" w:sz="4" w:space="0" w:color="auto"/>
              <w:right w:val="single" w:sz="4" w:space="0" w:color="auto"/>
            </w:tcBorders>
          </w:tcPr>
          <w:p w14:paraId="5018B6E6" w14:textId="46DC87FF" w:rsidR="00AD7CDB" w:rsidRPr="00086DAC" w:rsidRDefault="00AD7CDB" w:rsidP="00AD7CDB">
            <w:pPr>
              <w:widowControl/>
              <w:spacing w:line="0" w:lineRule="atLeast"/>
              <w:rPr>
                <w:rFonts w:ascii="標楷體" w:eastAsia="標楷體" w:hAnsi="標楷體"/>
                <w:color w:val="FF0000"/>
                <w:kern w:val="0"/>
                <w:sz w:val="26"/>
                <w:szCs w:val="26"/>
              </w:rPr>
            </w:pPr>
            <w:r>
              <w:rPr>
                <w:rFonts w:ascii="標楷體" w:eastAsia="標楷體" w:hAnsi="標楷體" w:hint="eastAsia"/>
                <w:b/>
                <w:color w:val="FF0000"/>
                <w:kern w:val="0"/>
                <w:sz w:val="26"/>
                <w:szCs w:val="26"/>
              </w:rPr>
              <w:t>115年</w:t>
            </w:r>
            <w:r w:rsidR="00AF29B2">
              <w:rPr>
                <w:rFonts w:ascii="標楷體" w:eastAsia="標楷體" w:hAnsi="標楷體" w:hint="eastAsia"/>
                <w:b/>
                <w:color w:val="FF0000"/>
                <w:kern w:val="0"/>
                <w:sz w:val="26"/>
                <w:szCs w:val="26"/>
              </w:rPr>
              <w:t>9</w:t>
            </w:r>
            <w:r>
              <w:rPr>
                <w:rFonts w:ascii="標楷體" w:eastAsia="標楷體" w:hAnsi="標楷體" w:hint="eastAsia"/>
                <w:b/>
                <w:color w:val="FF0000"/>
                <w:kern w:val="0"/>
                <w:sz w:val="26"/>
                <w:szCs w:val="26"/>
              </w:rPr>
              <w:t>月</w:t>
            </w:r>
            <w:r w:rsidR="00AF29B2">
              <w:rPr>
                <w:rFonts w:ascii="標楷體" w:eastAsia="標楷體" w:hAnsi="標楷體" w:hint="eastAsia"/>
                <w:b/>
                <w:color w:val="FF0000"/>
                <w:kern w:val="0"/>
                <w:sz w:val="26"/>
                <w:szCs w:val="26"/>
              </w:rPr>
              <w:t>1</w:t>
            </w:r>
            <w:r w:rsidR="00AF29B2">
              <w:rPr>
                <w:rFonts w:ascii="標楷體" w:eastAsia="標楷體" w:hAnsi="標楷體"/>
                <w:b/>
                <w:color w:val="FF0000"/>
                <w:kern w:val="0"/>
                <w:sz w:val="26"/>
                <w:szCs w:val="26"/>
              </w:rPr>
              <w:t>1</w:t>
            </w:r>
            <w:r>
              <w:rPr>
                <w:rFonts w:ascii="標楷體" w:eastAsia="標楷體" w:hAnsi="標楷體" w:hint="eastAsia"/>
                <w:b/>
                <w:color w:val="FF0000"/>
                <w:kern w:val="0"/>
                <w:sz w:val="26"/>
                <w:szCs w:val="26"/>
              </w:rPr>
              <w:t>日（星期五）</w:t>
            </w:r>
          </w:p>
        </w:tc>
      </w:tr>
      <w:tr w:rsidR="00AD7CDB" w:rsidRPr="00086DAC" w14:paraId="07C5DCC3" w14:textId="77777777" w:rsidTr="006E6DE2">
        <w:tc>
          <w:tcPr>
            <w:tcW w:w="2603" w:type="dxa"/>
            <w:tcBorders>
              <w:top w:val="single" w:sz="4" w:space="0" w:color="auto"/>
              <w:left w:val="single" w:sz="4" w:space="0" w:color="auto"/>
              <w:bottom w:val="single" w:sz="4" w:space="0" w:color="auto"/>
              <w:right w:val="single" w:sz="4" w:space="0" w:color="auto"/>
            </w:tcBorders>
          </w:tcPr>
          <w:p w14:paraId="6EA6D562" w14:textId="77777777" w:rsidR="00AD7CDB" w:rsidRPr="00086DAC" w:rsidRDefault="00AD7CDB" w:rsidP="00AD7CDB">
            <w:pPr>
              <w:rPr>
                <w:rFonts w:ascii="標楷體" w:eastAsia="標楷體" w:hAnsi="標楷體"/>
              </w:rPr>
            </w:pPr>
            <w:r w:rsidRPr="00086DAC">
              <w:rPr>
                <w:rFonts w:ascii="標楷體" w:eastAsia="標楷體" w:hAnsi="標楷體" w:hint="eastAsia"/>
              </w:rPr>
              <w:t>第4招甄選日期</w:t>
            </w:r>
          </w:p>
        </w:tc>
        <w:tc>
          <w:tcPr>
            <w:tcW w:w="6066" w:type="dxa"/>
            <w:tcBorders>
              <w:top w:val="single" w:sz="4" w:space="0" w:color="auto"/>
              <w:left w:val="single" w:sz="4" w:space="0" w:color="auto"/>
              <w:bottom w:val="single" w:sz="4" w:space="0" w:color="auto"/>
              <w:right w:val="single" w:sz="4" w:space="0" w:color="auto"/>
            </w:tcBorders>
          </w:tcPr>
          <w:p w14:paraId="115512FB" w14:textId="3D1C2626" w:rsidR="00AD7CDB" w:rsidRPr="00086DAC" w:rsidRDefault="00AD7CDB" w:rsidP="00AD7CDB">
            <w:pPr>
              <w:rPr>
                <w:rFonts w:ascii="標楷體" w:eastAsia="標楷體" w:hAnsi="標楷體"/>
              </w:rPr>
            </w:pPr>
            <w:r>
              <w:rPr>
                <w:rFonts w:ascii="標楷體" w:eastAsia="標楷體" w:hAnsi="標楷體" w:hint="eastAsia"/>
              </w:rPr>
              <w:t>115年</w:t>
            </w:r>
            <w:r w:rsidR="00AF29B2">
              <w:rPr>
                <w:rFonts w:ascii="標楷體" w:eastAsia="標楷體" w:hAnsi="標楷體" w:hint="eastAsia"/>
              </w:rPr>
              <w:t>9</w:t>
            </w:r>
            <w:r>
              <w:rPr>
                <w:rFonts w:ascii="標楷體" w:eastAsia="標楷體" w:hAnsi="標楷體" w:hint="eastAsia"/>
              </w:rPr>
              <w:t>月1</w:t>
            </w:r>
            <w:r w:rsidR="00AF29B2">
              <w:rPr>
                <w:rFonts w:ascii="標楷體" w:eastAsia="標楷體" w:hAnsi="標楷體"/>
              </w:rPr>
              <w:t>4</w:t>
            </w:r>
            <w:r>
              <w:rPr>
                <w:rFonts w:ascii="標楷體" w:eastAsia="標楷體" w:hAnsi="標楷體" w:hint="eastAsia"/>
              </w:rPr>
              <w:t>日（星期一）</w:t>
            </w:r>
          </w:p>
        </w:tc>
      </w:tr>
    </w:tbl>
    <w:p w14:paraId="26DC2E1E" w14:textId="30070789" w:rsidR="00152D0F" w:rsidRDefault="006B3071" w:rsidP="001C2C2C">
      <w:pPr>
        <w:widowControl/>
        <w:numPr>
          <w:ilvl w:val="0"/>
          <w:numId w:val="18"/>
        </w:numPr>
        <w:spacing w:line="360" w:lineRule="atLeast"/>
        <w:rPr>
          <w:rFonts w:ascii="標楷體" w:eastAsia="標楷體" w:hAnsi="標楷體"/>
          <w:kern w:val="0"/>
          <w:sz w:val="26"/>
          <w:szCs w:val="26"/>
        </w:rPr>
      </w:pPr>
      <w:r>
        <w:rPr>
          <w:rFonts w:ascii="標楷體" w:eastAsia="標楷體" w:hAnsi="標楷體" w:hint="eastAsia"/>
          <w:kern w:val="0"/>
          <w:sz w:val="26"/>
          <w:szCs w:val="26"/>
        </w:rPr>
        <w:t>甄選地點：</w:t>
      </w:r>
      <w:r w:rsidR="00E05526" w:rsidRPr="00E05526">
        <w:rPr>
          <w:rFonts w:ascii="標楷體" w:eastAsia="標楷體" w:hAnsi="標楷體" w:hint="eastAsia"/>
          <w:kern w:val="0"/>
          <w:sz w:val="26"/>
          <w:szCs w:val="26"/>
        </w:rPr>
        <w:t>本校</w:t>
      </w:r>
      <w:r w:rsidR="00413DDC">
        <w:rPr>
          <w:rFonts w:ascii="標楷體" w:eastAsia="標楷體" w:hAnsi="標楷體" w:hint="eastAsia"/>
          <w:kern w:val="0"/>
          <w:sz w:val="26"/>
          <w:szCs w:val="26"/>
        </w:rPr>
        <w:t>會議</w:t>
      </w:r>
      <w:r w:rsidR="00973319">
        <w:rPr>
          <w:rFonts w:ascii="標楷體" w:eastAsia="標楷體" w:hAnsi="標楷體" w:hint="eastAsia"/>
          <w:kern w:val="0"/>
          <w:sz w:val="26"/>
          <w:szCs w:val="26"/>
        </w:rPr>
        <w:t>室</w:t>
      </w:r>
      <w:r w:rsidR="00E05526" w:rsidRPr="00E05526">
        <w:rPr>
          <w:rFonts w:ascii="標楷體" w:eastAsia="標楷體" w:hAnsi="標楷體" w:hint="eastAsia"/>
          <w:kern w:val="0"/>
          <w:sz w:val="26"/>
          <w:szCs w:val="26"/>
        </w:rPr>
        <w:t>。</w:t>
      </w:r>
    </w:p>
    <w:p w14:paraId="67E2030C" w14:textId="77777777" w:rsidR="00152D0F" w:rsidRDefault="00152D0F" w:rsidP="0084239F">
      <w:pPr>
        <w:widowControl/>
        <w:spacing w:beforeLines="50" w:before="180" w:line="360" w:lineRule="atLeast"/>
        <w:rPr>
          <w:rFonts w:ascii="標楷體" w:eastAsia="標楷體" w:hAnsi="標楷體"/>
          <w:kern w:val="0"/>
          <w:sz w:val="26"/>
          <w:szCs w:val="26"/>
        </w:rPr>
      </w:pPr>
      <w:r w:rsidRPr="00B82E7F">
        <w:rPr>
          <w:rFonts w:ascii="標楷體" w:eastAsia="標楷體" w:hAnsi="標楷體" w:hint="eastAsia"/>
          <w:b/>
          <w:kern w:val="0"/>
          <w:sz w:val="26"/>
          <w:szCs w:val="26"/>
        </w:rPr>
        <w:t>玖</w:t>
      </w:r>
      <w:r w:rsidRPr="00B82E7F">
        <w:rPr>
          <w:rFonts w:ascii="標楷體" w:eastAsia="標楷體" w:hAnsi="標楷體" w:hint="eastAsia"/>
          <w:kern w:val="0"/>
          <w:sz w:val="26"/>
          <w:szCs w:val="26"/>
        </w:rPr>
        <w:t>、</w:t>
      </w:r>
      <w:r w:rsidR="00533A87" w:rsidRPr="00533A87">
        <w:rPr>
          <w:rFonts w:ascii="標楷體" w:eastAsia="標楷體" w:hAnsi="標楷體" w:hint="eastAsia"/>
          <w:kern w:val="0"/>
          <w:sz w:val="26"/>
          <w:szCs w:val="26"/>
        </w:rPr>
        <w:t>錄取名單經本校甄選委員會決議後公告，並提請本校教評會審查通過後聘任之。</w:t>
      </w:r>
    </w:p>
    <w:p w14:paraId="649BCE81" w14:textId="77777777" w:rsidR="00152D0F" w:rsidRDefault="00152D0F" w:rsidP="0084239F">
      <w:pPr>
        <w:widowControl/>
        <w:spacing w:beforeLines="50" w:before="180" w:line="360" w:lineRule="atLeast"/>
        <w:ind w:left="1922" w:hanging="1922"/>
        <w:rPr>
          <w:rFonts w:ascii="標楷體" w:eastAsia="標楷體" w:hAnsi="標楷體"/>
          <w:b/>
          <w:kern w:val="0"/>
          <w:sz w:val="26"/>
          <w:szCs w:val="26"/>
        </w:rPr>
      </w:pPr>
      <w:r w:rsidRPr="00B82E7F">
        <w:rPr>
          <w:rFonts w:ascii="標楷體" w:eastAsia="標楷體" w:hAnsi="標楷體" w:hint="eastAsia"/>
          <w:b/>
          <w:kern w:val="0"/>
          <w:sz w:val="26"/>
          <w:szCs w:val="26"/>
        </w:rPr>
        <w:t>拾、放榜：</w:t>
      </w:r>
    </w:p>
    <w:tbl>
      <w:tblPr>
        <w:tblW w:w="8789"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7"/>
        <w:gridCol w:w="3562"/>
        <w:gridCol w:w="3090"/>
      </w:tblGrid>
      <w:tr w:rsidR="00AF29B2" w:rsidRPr="00FC4F12" w14:paraId="6F9BA0A5" w14:textId="77777777" w:rsidTr="006E6DE2">
        <w:trPr>
          <w:trHeight w:val="369"/>
        </w:trPr>
        <w:tc>
          <w:tcPr>
            <w:tcW w:w="2137" w:type="dxa"/>
            <w:tcBorders>
              <w:top w:val="single" w:sz="4" w:space="0" w:color="auto"/>
              <w:left w:val="single" w:sz="4" w:space="0" w:color="auto"/>
              <w:bottom w:val="single" w:sz="4" w:space="0" w:color="auto"/>
              <w:right w:val="single" w:sz="4" w:space="0" w:color="auto"/>
            </w:tcBorders>
          </w:tcPr>
          <w:p w14:paraId="484E2153" w14:textId="0BA5E614" w:rsidR="00AF29B2" w:rsidRPr="00C23E6D" w:rsidRDefault="00AF29B2" w:rsidP="00AF29B2">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第1招甄選日期</w:t>
            </w:r>
          </w:p>
        </w:tc>
        <w:tc>
          <w:tcPr>
            <w:tcW w:w="3562" w:type="dxa"/>
            <w:tcBorders>
              <w:top w:val="single" w:sz="4" w:space="0" w:color="auto"/>
              <w:left w:val="single" w:sz="4" w:space="0" w:color="auto"/>
              <w:right w:val="single" w:sz="4" w:space="0" w:color="auto"/>
            </w:tcBorders>
          </w:tcPr>
          <w:p w14:paraId="5C2D7D8F" w14:textId="0F1F01EF" w:rsidR="00AF29B2" w:rsidRDefault="00AF29B2" w:rsidP="00AF29B2">
            <w:pPr>
              <w:widowControl/>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115年9月9日（星期三）</w:t>
            </w:r>
          </w:p>
        </w:tc>
        <w:tc>
          <w:tcPr>
            <w:tcW w:w="3090" w:type="dxa"/>
            <w:tcBorders>
              <w:top w:val="single" w:sz="4" w:space="0" w:color="auto"/>
              <w:left w:val="single" w:sz="4" w:space="0" w:color="auto"/>
              <w:right w:val="single" w:sz="4" w:space="0" w:color="auto"/>
            </w:tcBorders>
          </w:tcPr>
          <w:p w14:paraId="47ED246F" w14:textId="71CBDE00" w:rsidR="00AF29B2" w:rsidRPr="00C23E6D" w:rsidRDefault="00AF29B2" w:rsidP="00AF29B2">
            <w:pPr>
              <w:spacing w:line="0" w:lineRule="atLeast"/>
              <w:rPr>
                <w:rFonts w:ascii="標楷體" w:eastAsia="標楷體" w:hAnsi="標楷體"/>
                <w:color w:val="FF0000"/>
                <w:kern w:val="0"/>
                <w:sz w:val="26"/>
                <w:szCs w:val="26"/>
              </w:rPr>
            </w:pPr>
            <w:r w:rsidRPr="00C23E6D">
              <w:rPr>
                <w:rFonts w:ascii="標楷體" w:eastAsia="標楷體" w:hAnsi="標楷體" w:hint="eastAsia"/>
                <w:b/>
                <w:color w:val="FF0000"/>
                <w:kern w:val="0"/>
                <w:sz w:val="26"/>
                <w:szCs w:val="26"/>
              </w:rPr>
              <w:t>15：</w:t>
            </w:r>
            <w:r>
              <w:rPr>
                <w:rFonts w:ascii="標楷體" w:eastAsia="標楷體" w:hAnsi="標楷體" w:hint="eastAsia"/>
                <w:b/>
                <w:color w:val="FF0000"/>
                <w:kern w:val="0"/>
                <w:sz w:val="26"/>
                <w:szCs w:val="26"/>
              </w:rPr>
              <w:t>3</w:t>
            </w:r>
            <w:r w:rsidRPr="00C23E6D">
              <w:rPr>
                <w:rFonts w:ascii="標楷體" w:eastAsia="標楷體" w:hAnsi="標楷體"/>
                <w:b/>
                <w:color w:val="FF0000"/>
                <w:kern w:val="0"/>
                <w:sz w:val="26"/>
                <w:szCs w:val="26"/>
              </w:rPr>
              <w:t>0</w:t>
            </w:r>
            <w:r w:rsidRPr="00C23E6D">
              <w:rPr>
                <w:rFonts w:ascii="標楷體" w:eastAsia="標楷體" w:hAnsi="標楷體" w:hint="eastAsia"/>
                <w:b/>
                <w:color w:val="FF0000"/>
                <w:kern w:val="0"/>
                <w:sz w:val="26"/>
                <w:szCs w:val="26"/>
              </w:rPr>
              <w:t>前放榜</w:t>
            </w:r>
          </w:p>
        </w:tc>
      </w:tr>
      <w:tr w:rsidR="00AF29B2" w:rsidRPr="00FC4F12" w14:paraId="6E5BD018" w14:textId="77777777" w:rsidTr="006E6DE2">
        <w:trPr>
          <w:trHeight w:val="369"/>
        </w:trPr>
        <w:tc>
          <w:tcPr>
            <w:tcW w:w="2137" w:type="dxa"/>
            <w:tcBorders>
              <w:top w:val="single" w:sz="4" w:space="0" w:color="auto"/>
              <w:left w:val="single" w:sz="4" w:space="0" w:color="auto"/>
              <w:bottom w:val="single" w:sz="4" w:space="0" w:color="auto"/>
              <w:right w:val="single" w:sz="4" w:space="0" w:color="auto"/>
            </w:tcBorders>
          </w:tcPr>
          <w:p w14:paraId="406ED07A" w14:textId="02CD91EF" w:rsidR="00AF29B2" w:rsidRPr="00C23E6D" w:rsidRDefault="00AF29B2" w:rsidP="00AF29B2">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第2招甄選日期</w:t>
            </w:r>
          </w:p>
        </w:tc>
        <w:tc>
          <w:tcPr>
            <w:tcW w:w="3562" w:type="dxa"/>
            <w:tcBorders>
              <w:left w:val="single" w:sz="4" w:space="0" w:color="auto"/>
              <w:right w:val="single" w:sz="4" w:space="0" w:color="auto"/>
            </w:tcBorders>
          </w:tcPr>
          <w:p w14:paraId="4526272F" w14:textId="3444F78A" w:rsidR="00AF29B2" w:rsidRDefault="00AF29B2" w:rsidP="00AF29B2">
            <w:pPr>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0</w:t>
            </w:r>
            <w:r>
              <w:rPr>
                <w:rFonts w:ascii="標楷體" w:eastAsia="標楷體" w:hAnsi="標楷體" w:hint="eastAsia"/>
                <w:b/>
                <w:color w:val="FF0000"/>
                <w:kern w:val="0"/>
                <w:sz w:val="26"/>
                <w:szCs w:val="26"/>
              </w:rPr>
              <w:t>日（星期四）</w:t>
            </w:r>
          </w:p>
        </w:tc>
        <w:tc>
          <w:tcPr>
            <w:tcW w:w="3090" w:type="dxa"/>
            <w:tcBorders>
              <w:left w:val="single" w:sz="4" w:space="0" w:color="auto"/>
              <w:right w:val="single" w:sz="4" w:space="0" w:color="auto"/>
            </w:tcBorders>
          </w:tcPr>
          <w:p w14:paraId="2D1088C6" w14:textId="49E89B19" w:rsidR="00AF29B2" w:rsidRPr="00C23E6D" w:rsidRDefault="00AF29B2" w:rsidP="00AF29B2">
            <w:pPr>
              <w:spacing w:line="0" w:lineRule="atLeast"/>
              <w:rPr>
                <w:rFonts w:ascii="標楷體" w:eastAsia="標楷體" w:hAnsi="標楷體"/>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F29B2" w:rsidRPr="00FC4F12" w14:paraId="64EB5D30" w14:textId="77777777" w:rsidTr="006E6DE2">
        <w:trPr>
          <w:trHeight w:val="369"/>
        </w:trPr>
        <w:tc>
          <w:tcPr>
            <w:tcW w:w="2137" w:type="dxa"/>
            <w:tcBorders>
              <w:top w:val="single" w:sz="4" w:space="0" w:color="auto"/>
              <w:left w:val="single" w:sz="4" w:space="0" w:color="auto"/>
              <w:bottom w:val="single" w:sz="4" w:space="0" w:color="auto"/>
              <w:right w:val="single" w:sz="4" w:space="0" w:color="auto"/>
            </w:tcBorders>
          </w:tcPr>
          <w:p w14:paraId="534B2373" w14:textId="5CD6AF8B" w:rsidR="00AF29B2" w:rsidRPr="00C23E6D" w:rsidRDefault="00AF29B2" w:rsidP="00AF29B2">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color w:val="FF0000"/>
                <w:kern w:val="0"/>
                <w:sz w:val="26"/>
                <w:szCs w:val="26"/>
              </w:rPr>
              <w:t>第3招甄選日期</w:t>
            </w:r>
          </w:p>
        </w:tc>
        <w:tc>
          <w:tcPr>
            <w:tcW w:w="3562" w:type="dxa"/>
            <w:tcBorders>
              <w:left w:val="single" w:sz="4" w:space="0" w:color="auto"/>
              <w:bottom w:val="single" w:sz="4" w:space="0" w:color="auto"/>
              <w:right w:val="single" w:sz="4" w:space="0" w:color="auto"/>
            </w:tcBorders>
          </w:tcPr>
          <w:p w14:paraId="748E2F57" w14:textId="2AF9FE04" w:rsidR="00AF29B2" w:rsidRDefault="00AF29B2" w:rsidP="00AF29B2">
            <w:pPr>
              <w:widowControl/>
              <w:spacing w:line="0" w:lineRule="atLeast"/>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1</w:t>
            </w:r>
            <w:r>
              <w:rPr>
                <w:rFonts w:ascii="標楷體" w:eastAsia="標楷體" w:hAnsi="標楷體" w:hint="eastAsia"/>
                <w:b/>
                <w:color w:val="FF0000"/>
                <w:kern w:val="0"/>
                <w:sz w:val="26"/>
                <w:szCs w:val="26"/>
              </w:rPr>
              <w:t>日（星期五）</w:t>
            </w:r>
          </w:p>
        </w:tc>
        <w:tc>
          <w:tcPr>
            <w:tcW w:w="3090" w:type="dxa"/>
            <w:tcBorders>
              <w:left w:val="single" w:sz="4" w:space="0" w:color="auto"/>
              <w:bottom w:val="single" w:sz="4" w:space="0" w:color="auto"/>
              <w:right w:val="single" w:sz="4" w:space="0" w:color="auto"/>
            </w:tcBorders>
          </w:tcPr>
          <w:p w14:paraId="6B1377E4" w14:textId="504ABE36" w:rsidR="00AF29B2" w:rsidRPr="00C23E6D" w:rsidRDefault="00AF29B2" w:rsidP="00AF29B2">
            <w:pPr>
              <w:widowControl/>
              <w:spacing w:line="0" w:lineRule="atLeast"/>
              <w:rPr>
                <w:rFonts w:ascii="標楷體" w:eastAsia="標楷體" w:hAnsi="標楷體"/>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r w:rsidR="00AF29B2" w:rsidRPr="00FC4F12" w14:paraId="34B8DDE4" w14:textId="77777777" w:rsidTr="006E6DE2">
        <w:trPr>
          <w:trHeight w:val="369"/>
        </w:trPr>
        <w:tc>
          <w:tcPr>
            <w:tcW w:w="2137" w:type="dxa"/>
            <w:tcBorders>
              <w:top w:val="single" w:sz="4" w:space="0" w:color="auto"/>
              <w:left w:val="single" w:sz="4" w:space="0" w:color="auto"/>
              <w:bottom w:val="single" w:sz="4" w:space="0" w:color="auto"/>
              <w:right w:val="single" w:sz="4" w:space="0" w:color="auto"/>
            </w:tcBorders>
          </w:tcPr>
          <w:p w14:paraId="3462E1EA" w14:textId="35CF663A" w:rsidR="00AF29B2" w:rsidRPr="00C23E6D" w:rsidRDefault="00AF29B2" w:rsidP="00AF29B2">
            <w:pPr>
              <w:widowControl/>
              <w:spacing w:line="0" w:lineRule="atLeast"/>
              <w:rPr>
                <w:rFonts w:ascii="標楷體" w:eastAsia="標楷體" w:hAnsi="標楷體"/>
                <w:color w:val="FF0000"/>
                <w:kern w:val="0"/>
                <w:sz w:val="26"/>
                <w:szCs w:val="26"/>
              </w:rPr>
            </w:pPr>
            <w:r w:rsidRPr="00086DAC">
              <w:rPr>
                <w:rFonts w:ascii="標楷體" w:eastAsia="標楷體" w:hAnsi="標楷體" w:hint="eastAsia"/>
              </w:rPr>
              <w:t>第4招甄選日期</w:t>
            </w:r>
          </w:p>
        </w:tc>
        <w:tc>
          <w:tcPr>
            <w:tcW w:w="3562" w:type="dxa"/>
            <w:tcBorders>
              <w:left w:val="single" w:sz="4" w:space="0" w:color="auto"/>
              <w:right w:val="single" w:sz="4" w:space="0" w:color="auto"/>
            </w:tcBorders>
          </w:tcPr>
          <w:p w14:paraId="5CB7B541" w14:textId="39DEFD57" w:rsidR="00AF29B2" w:rsidRDefault="00AF29B2" w:rsidP="00AF29B2">
            <w:pPr>
              <w:widowControl/>
              <w:spacing w:line="0" w:lineRule="atLeast"/>
              <w:rPr>
                <w:rFonts w:ascii="標楷體" w:eastAsia="標楷體" w:hAnsi="標楷體"/>
              </w:rPr>
            </w:pPr>
            <w:r>
              <w:rPr>
                <w:rFonts w:ascii="標楷體" w:eastAsia="標楷體" w:hAnsi="標楷體" w:hint="eastAsia"/>
              </w:rPr>
              <w:t>115年9月1</w:t>
            </w:r>
            <w:r>
              <w:rPr>
                <w:rFonts w:ascii="標楷體" w:eastAsia="標楷體" w:hAnsi="標楷體"/>
              </w:rPr>
              <w:t>4</w:t>
            </w:r>
            <w:r>
              <w:rPr>
                <w:rFonts w:ascii="標楷體" w:eastAsia="標楷體" w:hAnsi="標楷體" w:hint="eastAsia"/>
              </w:rPr>
              <w:t>日（星期一）</w:t>
            </w:r>
          </w:p>
        </w:tc>
        <w:tc>
          <w:tcPr>
            <w:tcW w:w="3090" w:type="dxa"/>
            <w:tcBorders>
              <w:left w:val="single" w:sz="4" w:space="0" w:color="auto"/>
              <w:right w:val="single" w:sz="4" w:space="0" w:color="auto"/>
            </w:tcBorders>
          </w:tcPr>
          <w:p w14:paraId="182DEBB9" w14:textId="0BBC6F6B" w:rsidR="00AF29B2" w:rsidRPr="00C23E6D" w:rsidRDefault="00AF29B2" w:rsidP="00AF29B2">
            <w:pPr>
              <w:widowControl/>
              <w:spacing w:line="0" w:lineRule="atLeast"/>
              <w:rPr>
                <w:rFonts w:ascii="標楷體" w:eastAsia="標楷體" w:hAnsi="標楷體"/>
                <w:b/>
                <w:color w:val="FF0000"/>
                <w:kern w:val="0"/>
                <w:sz w:val="26"/>
                <w:szCs w:val="26"/>
              </w:rPr>
            </w:pPr>
            <w:r w:rsidRPr="00951521">
              <w:rPr>
                <w:rFonts w:ascii="標楷體" w:eastAsia="標楷體" w:hAnsi="標楷體" w:hint="eastAsia"/>
                <w:b/>
                <w:color w:val="FF0000"/>
                <w:kern w:val="0"/>
                <w:sz w:val="26"/>
                <w:szCs w:val="26"/>
              </w:rPr>
              <w:t>15：3</w:t>
            </w:r>
            <w:r w:rsidRPr="00951521">
              <w:rPr>
                <w:rFonts w:ascii="標楷體" w:eastAsia="標楷體" w:hAnsi="標楷體"/>
                <w:b/>
                <w:color w:val="FF0000"/>
                <w:kern w:val="0"/>
                <w:sz w:val="26"/>
                <w:szCs w:val="26"/>
              </w:rPr>
              <w:t>0</w:t>
            </w:r>
            <w:r w:rsidRPr="00951521">
              <w:rPr>
                <w:rFonts w:ascii="標楷體" w:eastAsia="標楷體" w:hAnsi="標楷體" w:hint="eastAsia"/>
                <w:b/>
                <w:color w:val="FF0000"/>
                <w:kern w:val="0"/>
                <w:sz w:val="26"/>
                <w:szCs w:val="26"/>
              </w:rPr>
              <w:t>前放榜</w:t>
            </w:r>
          </w:p>
        </w:tc>
      </w:tr>
    </w:tbl>
    <w:p w14:paraId="72E78D4E" w14:textId="77777777" w:rsidR="00152D0F" w:rsidRPr="00B82E7F" w:rsidRDefault="00533A87" w:rsidP="00E05526">
      <w:pPr>
        <w:widowControl/>
        <w:spacing w:line="360" w:lineRule="atLeast"/>
        <w:ind w:left="709" w:firstLineChars="200" w:firstLine="520"/>
        <w:rPr>
          <w:rFonts w:ascii="標楷體" w:eastAsia="標楷體" w:hAnsi="標楷體"/>
          <w:kern w:val="0"/>
          <w:sz w:val="26"/>
          <w:szCs w:val="26"/>
        </w:rPr>
      </w:pPr>
      <w:r w:rsidRPr="00533A87">
        <w:rPr>
          <w:rFonts w:ascii="標楷體" w:eastAsia="標楷體" w:hAnsi="標楷體" w:hint="eastAsia"/>
          <w:kern w:val="0"/>
          <w:sz w:val="26"/>
          <w:szCs w:val="26"/>
        </w:rPr>
        <w:t>錄取公告將公布於本校網頁。報考人員可自行上網查看或打電話或親自到校查詢甄選結果，不得以未接獲錄取通知為由延後報到，並請依榜示事項辦理。如因個人疏忽造成權益受損，不得異議。</w:t>
      </w:r>
    </w:p>
    <w:p w14:paraId="3824CF8A" w14:textId="77777777" w:rsidR="00152D0F" w:rsidRPr="00B82E7F" w:rsidRDefault="00152D0F" w:rsidP="0084239F">
      <w:pPr>
        <w:widowControl/>
        <w:spacing w:beforeLines="100" w:before="360" w:line="360" w:lineRule="atLeast"/>
        <w:ind w:left="1922" w:hanging="1922"/>
        <w:rPr>
          <w:rFonts w:ascii="標楷體" w:eastAsia="標楷體" w:hAnsi="標楷體"/>
          <w:b/>
          <w:kern w:val="0"/>
          <w:sz w:val="26"/>
          <w:szCs w:val="26"/>
        </w:rPr>
      </w:pPr>
      <w:r w:rsidRPr="00B82E7F">
        <w:rPr>
          <w:rFonts w:ascii="標楷體" w:eastAsia="標楷體" w:hAnsi="標楷體" w:hint="eastAsia"/>
          <w:b/>
          <w:kern w:val="0"/>
          <w:sz w:val="26"/>
          <w:szCs w:val="26"/>
        </w:rPr>
        <w:t>拾壹、錄取報到：</w:t>
      </w:r>
    </w:p>
    <w:tbl>
      <w:tblPr>
        <w:tblW w:w="877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3260"/>
        <w:gridCol w:w="3108"/>
      </w:tblGrid>
      <w:tr w:rsidR="00AF29B2" w:rsidRPr="00FC4F12" w14:paraId="3AAF5110" w14:textId="77777777" w:rsidTr="006E6DE2">
        <w:trPr>
          <w:trHeight w:val="340"/>
        </w:trPr>
        <w:tc>
          <w:tcPr>
            <w:tcW w:w="2410" w:type="dxa"/>
            <w:tcBorders>
              <w:top w:val="single" w:sz="4" w:space="0" w:color="auto"/>
              <w:left w:val="single" w:sz="4" w:space="0" w:color="auto"/>
              <w:bottom w:val="single" w:sz="4" w:space="0" w:color="auto"/>
              <w:right w:val="single" w:sz="4" w:space="0" w:color="auto"/>
            </w:tcBorders>
          </w:tcPr>
          <w:p w14:paraId="773AB1AD" w14:textId="146D43AE" w:rsidR="00AF29B2" w:rsidRPr="00FC4F12" w:rsidRDefault="00AF29B2" w:rsidP="00AF29B2">
            <w:pPr>
              <w:widowControl/>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第1招甄選日期</w:t>
            </w:r>
          </w:p>
        </w:tc>
        <w:tc>
          <w:tcPr>
            <w:tcW w:w="3260" w:type="dxa"/>
            <w:tcBorders>
              <w:top w:val="single" w:sz="4" w:space="0" w:color="auto"/>
              <w:left w:val="single" w:sz="4" w:space="0" w:color="auto"/>
              <w:bottom w:val="single" w:sz="4" w:space="0" w:color="auto"/>
              <w:right w:val="single" w:sz="4" w:space="0" w:color="auto"/>
            </w:tcBorders>
          </w:tcPr>
          <w:p w14:paraId="14E616EF" w14:textId="19D9A603" w:rsidR="00AF29B2" w:rsidRPr="00086DAC" w:rsidRDefault="00AF29B2" w:rsidP="00AF29B2">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115年9月9日（星期三）</w:t>
            </w:r>
          </w:p>
        </w:tc>
        <w:tc>
          <w:tcPr>
            <w:tcW w:w="3108" w:type="dxa"/>
            <w:tcBorders>
              <w:top w:val="single" w:sz="4" w:space="0" w:color="auto"/>
              <w:left w:val="single" w:sz="4" w:space="0" w:color="auto"/>
              <w:bottom w:val="single" w:sz="4" w:space="0" w:color="auto"/>
              <w:right w:val="single" w:sz="4" w:space="0" w:color="auto"/>
            </w:tcBorders>
          </w:tcPr>
          <w:p w14:paraId="41A6E516" w14:textId="3614F362" w:rsidR="00AF29B2" w:rsidRDefault="00AF29B2" w:rsidP="00AF29B2">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AF29B2" w:rsidRPr="00FC4F12" w14:paraId="54291E2E" w14:textId="77777777" w:rsidTr="006E6DE2">
        <w:trPr>
          <w:trHeight w:val="340"/>
        </w:trPr>
        <w:tc>
          <w:tcPr>
            <w:tcW w:w="2410" w:type="dxa"/>
            <w:tcBorders>
              <w:top w:val="single" w:sz="4" w:space="0" w:color="auto"/>
              <w:left w:val="single" w:sz="4" w:space="0" w:color="auto"/>
              <w:bottom w:val="single" w:sz="4" w:space="0" w:color="auto"/>
              <w:right w:val="single" w:sz="4" w:space="0" w:color="auto"/>
            </w:tcBorders>
          </w:tcPr>
          <w:p w14:paraId="72C5A502" w14:textId="2DF5A7A3" w:rsidR="00AF29B2" w:rsidRPr="00FC4F12" w:rsidRDefault="00AF29B2" w:rsidP="00AF29B2">
            <w:pPr>
              <w:widowControl/>
              <w:spacing w:line="0" w:lineRule="atLeast"/>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第2招甄選日期</w:t>
            </w:r>
          </w:p>
        </w:tc>
        <w:tc>
          <w:tcPr>
            <w:tcW w:w="3260" w:type="dxa"/>
            <w:tcBorders>
              <w:top w:val="single" w:sz="4" w:space="0" w:color="auto"/>
              <w:left w:val="single" w:sz="4" w:space="0" w:color="auto"/>
              <w:bottom w:val="single" w:sz="4" w:space="0" w:color="auto"/>
              <w:right w:val="single" w:sz="4" w:space="0" w:color="auto"/>
            </w:tcBorders>
          </w:tcPr>
          <w:p w14:paraId="616647EF" w14:textId="3B7CA821" w:rsidR="00AF29B2" w:rsidRPr="00086DAC" w:rsidRDefault="00AF29B2" w:rsidP="00AF29B2">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0</w:t>
            </w:r>
            <w:r>
              <w:rPr>
                <w:rFonts w:ascii="標楷體" w:eastAsia="標楷體" w:hAnsi="標楷體" w:hint="eastAsia"/>
                <w:b/>
                <w:color w:val="FF0000"/>
                <w:kern w:val="0"/>
                <w:sz w:val="26"/>
                <w:szCs w:val="26"/>
              </w:rPr>
              <w:t>日（星期四）</w:t>
            </w:r>
          </w:p>
        </w:tc>
        <w:tc>
          <w:tcPr>
            <w:tcW w:w="3108" w:type="dxa"/>
            <w:tcBorders>
              <w:top w:val="single" w:sz="4" w:space="0" w:color="auto"/>
              <w:left w:val="single" w:sz="4" w:space="0" w:color="auto"/>
              <w:bottom w:val="single" w:sz="4" w:space="0" w:color="auto"/>
              <w:right w:val="single" w:sz="4" w:space="0" w:color="auto"/>
            </w:tcBorders>
          </w:tcPr>
          <w:p w14:paraId="070B3627" w14:textId="46F1513E" w:rsidR="00AF29B2" w:rsidRDefault="00AF29B2" w:rsidP="00AF29B2">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AF29B2" w:rsidRPr="00FC4F12" w14:paraId="6EAFF9F2" w14:textId="77777777" w:rsidTr="006E6DE2">
        <w:trPr>
          <w:trHeight w:val="340"/>
        </w:trPr>
        <w:tc>
          <w:tcPr>
            <w:tcW w:w="2410" w:type="dxa"/>
            <w:tcBorders>
              <w:top w:val="single" w:sz="4" w:space="0" w:color="auto"/>
              <w:left w:val="single" w:sz="4" w:space="0" w:color="auto"/>
              <w:bottom w:val="single" w:sz="4" w:space="0" w:color="auto"/>
              <w:right w:val="single" w:sz="4" w:space="0" w:color="auto"/>
            </w:tcBorders>
          </w:tcPr>
          <w:p w14:paraId="4877A466" w14:textId="71691F4A" w:rsidR="00AF29B2" w:rsidRPr="00FC4F12" w:rsidRDefault="00AF29B2" w:rsidP="00AF29B2">
            <w:pPr>
              <w:widowControl/>
              <w:spacing w:line="0" w:lineRule="atLeast"/>
              <w:jc w:val="both"/>
              <w:rPr>
                <w:rFonts w:ascii="標楷體" w:eastAsia="標楷體" w:hAnsi="標楷體"/>
                <w:kern w:val="0"/>
                <w:sz w:val="26"/>
                <w:szCs w:val="26"/>
              </w:rPr>
            </w:pPr>
            <w:r w:rsidRPr="00086DAC">
              <w:rPr>
                <w:rFonts w:ascii="標楷體" w:eastAsia="標楷體" w:hAnsi="標楷體" w:hint="eastAsia"/>
                <w:color w:val="FF0000"/>
                <w:kern w:val="0"/>
                <w:sz w:val="26"/>
                <w:szCs w:val="26"/>
              </w:rPr>
              <w:t>第3招甄選日期</w:t>
            </w:r>
          </w:p>
        </w:tc>
        <w:tc>
          <w:tcPr>
            <w:tcW w:w="3260" w:type="dxa"/>
            <w:tcBorders>
              <w:top w:val="single" w:sz="4" w:space="0" w:color="auto"/>
              <w:left w:val="single" w:sz="4" w:space="0" w:color="auto"/>
              <w:bottom w:val="single" w:sz="4" w:space="0" w:color="auto"/>
              <w:right w:val="single" w:sz="4" w:space="0" w:color="auto"/>
            </w:tcBorders>
          </w:tcPr>
          <w:p w14:paraId="2D3E2499" w14:textId="2743397F" w:rsidR="00AF29B2" w:rsidRPr="00086DAC" w:rsidRDefault="00AF29B2" w:rsidP="00AF29B2">
            <w:pPr>
              <w:widowControl/>
              <w:jc w:val="both"/>
              <w:rPr>
                <w:rFonts w:ascii="標楷體" w:eastAsia="標楷體" w:hAnsi="標楷體"/>
                <w:b/>
                <w:color w:val="FF0000"/>
                <w:kern w:val="0"/>
                <w:sz w:val="26"/>
                <w:szCs w:val="26"/>
              </w:rPr>
            </w:pPr>
            <w:r>
              <w:rPr>
                <w:rFonts w:ascii="標楷體" w:eastAsia="標楷體" w:hAnsi="標楷體" w:hint="eastAsia"/>
                <w:b/>
                <w:color w:val="FF0000"/>
                <w:kern w:val="0"/>
                <w:sz w:val="26"/>
                <w:szCs w:val="26"/>
              </w:rPr>
              <w:t>115年9月1</w:t>
            </w:r>
            <w:r>
              <w:rPr>
                <w:rFonts w:ascii="標楷體" w:eastAsia="標楷體" w:hAnsi="標楷體"/>
                <w:b/>
                <w:color w:val="FF0000"/>
                <w:kern w:val="0"/>
                <w:sz w:val="26"/>
                <w:szCs w:val="26"/>
              </w:rPr>
              <w:t>1</w:t>
            </w:r>
            <w:r>
              <w:rPr>
                <w:rFonts w:ascii="標楷體" w:eastAsia="標楷體" w:hAnsi="標楷體" w:hint="eastAsia"/>
                <w:b/>
                <w:color w:val="FF0000"/>
                <w:kern w:val="0"/>
                <w:sz w:val="26"/>
                <w:szCs w:val="26"/>
              </w:rPr>
              <w:t>日（星期五）</w:t>
            </w:r>
          </w:p>
        </w:tc>
        <w:tc>
          <w:tcPr>
            <w:tcW w:w="3108" w:type="dxa"/>
            <w:tcBorders>
              <w:top w:val="single" w:sz="4" w:space="0" w:color="auto"/>
              <w:left w:val="single" w:sz="4" w:space="0" w:color="auto"/>
              <w:bottom w:val="single" w:sz="4" w:space="0" w:color="auto"/>
              <w:right w:val="single" w:sz="4" w:space="0" w:color="auto"/>
            </w:tcBorders>
          </w:tcPr>
          <w:p w14:paraId="39E704CD" w14:textId="0672F215" w:rsidR="00AF29B2" w:rsidRDefault="00AF29B2" w:rsidP="00AF29B2">
            <w:pPr>
              <w:widowControl/>
              <w:spacing w:line="0" w:lineRule="atLeast"/>
              <w:rPr>
                <w:rFonts w:ascii="標楷體" w:eastAsia="標楷體" w:hAnsi="標楷體"/>
                <w:b/>
                <w:color w:val="FF0000"/>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r w:rsidR="00AF29B2" w:rsidRPr="00FC4F12" w14:paraId="6B321FE3" w14:textId="77777777" w:rsidTr="006E6DE2">
        <w:trPr>
          <w:trHeight w:val="340"/>
        </w:trPr>
        <w:tc>
          <w:tcPr>
            <w:tcW w:w="2410" w:type="dxa"/>
            <w:tcBorders>
              <w:top w:val="single" w:sz="4" w:space="0" w:color="auto"/>
              <w:left w:val="single" w:sz="4" w:space="0" w:color="auto"/>
              <w:bottom w:val="single" w:sz="4" w:space="0" w:color="auto"/>
              <w:right w:val="single" w:sz="4" w:space="0" w:color="auto"/>
            </w:tcBorders>
          </w:tcPr>
          <w:p w14:paraId="7014B212" w14:textId="53BFA67B" w:rsidR="00AF29B2" w:rsidRPr="00FC4F12" w:rsidRDefault="00AF29B2" w:rsidP="00AF29B2">
            <w:pPr>
              <w:jc w:val="both"/>
              <w:rPr>
                <w:rFonts w:ascii="標楷體" w:eastAsia="標楷體" w:hAnsi="標楷體"/>
              </w:rPr>
            </w:pPr>
            <w:r w:rsidRPr="00086DAC">
              <w:rPr>
                <w:rFonts w:ascii="標楷體" w:eastAsia="標楷體" w:hAnsi="標楷體" w:hint="eastAsia"/>
              </w:rPr>
              <w:t>第4招甄選日期</w:t>
            </w:r>
          </w:p>
        </w:tc>
        <w:tc>
          <w:tcPr>
            <w:tcW w:w="3260" w:type="dxa"/>
            <w:tcBorders>
              <w:top w:val="single" w:sz="4" w:space="0" w:color="auto"/>
              <w:left w:val="single" w:sz="4" w:space="0" w:color="auto"/>
              <w:bottom w:val="single" w:sz="4" w:space="0" w:color="auto"/>
              <w:right w:val="single" w:sz="4" w:space="0" w:color="auto"/>
            </w:tcBorders>
          </w:tcPr>
          <w:p w14:paraId="0874D660" w14:textId="27C5A326" w:rsidR="00AF29B2" w:rsidRPr="00086DAC" w:rsidRDefault="00AF29B2" w:rsidP="00AF29B2">
            <w:pPr>
              <w:widowControl/>
              <w:jc w:val="both"/>
              <w:rPr>
                <w:rFonts w:ascii="標楷體" w:eastAsia="標楷體" w:hAnsi="標楷體"/>
              </w:rPr>
            </w:pPr>
            <w:r>
              <w:rPr>
                <w:rFonts w:ascii="標楷體" w:eastAsia="標楷體" w:hAnsi="標楷體" w:hint="eastAsia"/>
              </w:rPr>
              <w:t>115年9月1</w:t>
            </w:r>
            <w:r>
              <w:rPr>
                <w:rFonts w:ascii="標楷體" w:eastAsia="標楷體" w:hAnsi="標楷體"/>
              </w:rPr>
              <w:t>4</w:t>
            </w:r>
            <w:r>
              <w:rPr>
                <w:rFonts w:ascii="標楷體" w:eastAsia="標楷體" w:hAnsi="標楷體" w:hint="eastAsia"/>
              </w:rPr>
              <w:t>日（星期一）</w:t>
            </w:r>
          </w:p>
        </w:tc>
        <w:tc>
          <w:tcPr>
            <w:tcW w:w="3108" w:type="dxa"/>
            <w:tcBorders>
              <w:top w:val="single" w:sz="4" w:space="0" w:color="auto"/>
              <w:left w:val="single" w:sz="4" w:space="0" w:color="auto"/>
              <w:bottom w:val="single" w:sz="4" w:space="0" w:color="auto"/>
              <w:right w:val="single" w:sz="4" w:space="0" w:color="auto"/>
            </w:tcBorders>
          </w:tcPr>
          <w:p w14:paraId="584F09A7" w14:textId="674FDF9F" w:rsidR="00AF29B2" w:rsidRDefault="00AF29B2" w:rsidP="00AF29B2">
            <w:pPr>
              <w:widowControl/>
              <w:spacing w:line="0" w:lineRule="atLeast"/>
              <w:rPr>
                <w:rFonts w:ascii="標楷體" w:eastAsia="標楷體" w:hAnsi="標楷體"/>
                <w:kern w:val="0"/>
                <w:sz w:val="26"/>
                <w:szCs w:val="26"/>
              </w:rPr>
            </w:pPr>
            <w:r w:rsidRPr="00086DAC">
              <w:rPr>
                <w:rFonts w:ascii="標楷體" w:eastAsia="標楷體" w:hAnsi="標楷體" w:hint="eastAsia"/>
                <w:b/>
                <w:color w:val="FF0000"/>
                <w:kern w:val="0"/>
                <w:sz w:val="26"/>
                <w:szCs w:val="26"/>
              </w:rPr>
              <w:t>1</w:t>
            </w:r>
            <w:r>
              <w:rPr>
                <w:rFonts w:ascii="標楷體" w:eastAsia="標楷體" w:hAnsi="標楷體"/>
                <w:b/>
                <w:color w:val="FF0000"/>
                <w:kern w:val="0"/>
                <w:sz w:val="26"/>
                <w:szCs w:val="26"/>
              </w:rPr>
              <w:t>6</w:t>
            </w:r>
            <w:r w:rsidRPr="00086DAC">
              <w:rPr>
                <w:rFonts w:ascii="標楷體" w:eastAsia="標楷體" w:hAnsi="標楷體" w:hint="eastAsia"/>
                <w:color w:val="FF0000"/>
                <w:kern w:val="0"/>
                <w:sz w:val="26"/>
                <w:szCs w:val="26"/>
              </w:rPr>
              <w:t>時前</w:t>
            </w:r>
            <w:r>
              <w:rPr>
                <w:rFonts w:ascii="標楷體" w:eastAsia="標楷體" w:hAnsi="標楷體" w:hint="eastAsia"/>
                <w:color w:val="FF0000"/>
                <w:kern w:val="0"/>
                <w:sz w:val="26"/>
                <w:szCs w:val="26"/>
              </w:rPr>
              <w:t>領取錄取通知書</w:t>
            </w:r>
          </w:p>
        </w:tc>
      </w:tr>
    </w:tbl>
    <w:p w14:paraId="55CB44F4" w14:textId="443A5228" w:rsidR="00C23E6D" w:rsidRPr="00FC4F12" w:rsidRDefault="00C23E6D" w:rsidP="00C23E6D">
      <w:pPr>
        <w:widowControl/>
        <w:spacing w:line="360" w:lineRule="atLeast"/>
        <w:ind w:left="709" w:firstLine="567"/>
        <w:rPr>
          <w:rFonts w:ascii="標楷體" w:eastAsia="標楷體" w:hAnsi="標楷體"/>
          <w:kern w:val="0"/>
          <w:sz w:val="26"/>
          <w:szCs w:val="26"/>
        </w:rPr>
      </w:pPr>
      <w:r w:rsidRPr="00FC4F12">
        <w:rPr>
          <w:rFonts w:ascii="標楷體" w:eastAsia="標楷體" w:hAnsi="標楷體" w:hint="eastAsia"/>
          <w:kern w:val="0"/>
          <w:sz w:val="26"/>
          <w:szCs w:val="26"/>
        </w:rPr>
        <w:t>錄取人員請</w:t>
      </w:r>
      <w:r>
        <w:rPr>
          <w:rFonts w:ascii="標楷體" w:eastAsia="標楷體" w:hAnsi="標楷體" w:hint="eastAsia"/>
          <w:kern w:val="0"/>
          <w:sz w:val="26"/>
          <w:szCs w:val="26"/>
        </w:rPr>
        <w:t>於</w:t>
      </w:r>
      <w:r w:rsidR="0093782B">
        <w:rPr>
          <w:rFonts w:ascii="標楷體" w:eastAsia="標楷體" w:hAnsi="標楷體" w:hint="eastAsia"/>
          <w:kern w:val="0"/>
          <w:sz w:val="26"/>
          <w:szCs w:val="26"/>
        </w:rPr>
        <w:t>放榜</w:t>
      </w:r>
      <w:r>
        <w:rPr>
          <w:rFonts w:ascii="標楷體" w:eastAsia="標楷體" w:hAnsi="標楷體" w:hint="eastAsia"/>
          <w:color w:val="FF0000"/>
          <w:kern w:val="0"/>
          <w:sz w:val="26"/>
          <w:szCs w:val="26"/>
        </w:rPr>
        <w:t>日的</w:t>
      </w:r>
      <w:r w:rsidR="0093782B">
        <w:rPr>
          <w:rFonts w:ascii="標楷體" w:eastAsia="標楷體" w:hAnsi="標楷體" w:hint="eastAsia"/>
          <w:color w:val="FF0000"/>
          <w:kern w:val="0"/>
          <w:sz w:val="26"/>
          <w:szCs w:val="26"/>
        </w:rPr>
        <w:t>隔</w:t>
      </w:r>
      <w:r>
        <w:rPr>
          <w:rFonts w:ascii="標楷體" w:eastAsia="標楷體" w:hAnsi="標楷體" w:hint="eastAsia"/>
          <w:color w:val="FF0000"/>
          <w:kern w:val="0"/>
          <w:sz w:val="26"/>
          <w:szCs w:val="26"/>
        </w:rPr>
        <w:t>一個上班</w:t>
      </w:r>
      <w:r w:rsidRPr="00707EAC">
        <w:rPr>
          <w:rFonts w:ascii="標楷體" w:eastAsia="標楷體" w:hAnsi="標楷體" w:hint="eastAsia"/>
          <w:color w:val="FF0000"/>
          <w:kern w:val="0"/>
          <w:sz w:val="26"/>
          <w:szCs w:val="26"/>
        </w:rPr>
        <w:t>日</w:t>
      </w:r>
      <w:r w:rsidR="006F4982">
        <w:rPr>
          <w:rFonts w:ascii="標楷體" w:eastAsia="標楷體" w:hAnsi="標楷體"/>
          <w:color w:val="FF0000"/>
          <w:kern w:val="0"/>
          <w:sz w:val="26"/>
          <w:szCs w:val="26"/>
        </w:rPr>
        <w:t>16</w:t>
      </w:r>
      <w:r>
        <w:rPr>
          <w:rFonts w:ascii="標楷體" w:eastAsia="標楷體" w:hAnsi="標楷體" w:hint="eastAsia"/>
          <w:color w:val="FF0000"/>
          <w:kern w:val="0"/>
          <w:sz w:val="26"/>
          <w:szCs w:val="26"/>
        </w:rPr>
        <w:t>時前</w:t>
      </w:r>
      <w:r w:rsidRPr="00FC4F12">
        <w:rPr>
          <w:rFonts w:ascii="標楷體" w:eastAsia="標楷體" w:hAnsi="標楷體" w:hint="eastAsia"/>
          <w:kern w:val="0"/>
          <w:sz w:val="26"/>
          <w:szCs w:val="26"/>
        </w:rPr>
        <w:t>持相關學經歷證件正本，至本校人事室辦理報到，並依規定辦理到職手續，逾期報到者，視同棄權。</w:t>
      </w:r>
    </w:p>
    <w:p w14:paraId="722138B4" w14:textId="77777777" w:rsidR="00C23E6D" w:rsidRPr="00FC4F12" w:rsidRDefault="00C23E6D" w:rsidP="00C23E6D">
      <w:pPr>
        <w:widowControl/>
        <w:spacing w:line="360" w:lineRule="atLeast"/>
        <w:ind w:left="709" w:firstLine="567"/>
        <w:rPr>
          <w:rFonts w:ascii="標楷體" w:eastAsia="標楷體" w:hAnsi="標楷體"/>
          <w:kern w:val="0"/>
          <w:sz w:val="26"/>
          <w:szCs w:val="26"/>
        </w:rPr>
      </w:pPr>
      <w:r w:rsidRPr="00FC4F12">
        <w:rPr>
          <w:rFonts w:ascii="標楷體" w:eastAsia="標楷體" w:hAnsi="標楷體" w:hint="eastAsia"/>
          <w:kern w:val="0"/>
          <w:sz w:val="26"/>
          <w:szCs w:val="26"/>
        </w:rPr>
        <w:t>錄取人員</w:t>
      </w:r>
      <w:r>
        <w:rPr>
          <w:rFonts w:ascii="標楷體" w:eastAsia="標楷體" w:hAnsi="標楷體" w:hint="eastAsia"/>
          <w:kern w:val="0"/>
          <w:sz w:val="26"/>
          <w:szCs w:val="26"/>
        </w:rPr>
        <w:t>得</w:t>
      </w:r>
      <w:r w:rsidRPr="00FC4F12">
        <w:rPr>
          <w:rFonts w:ascii="標楷體" w:eastAsia="標楷體" w:hAnsi="標楷體" w:hint="eastAsia"/>
          <w:kern w:val="0"/>
          <w:sz w:val="26"/>
          <w:szCs w:val="26"/>
        </w:rPr>
        <w:t>於錄取公告後，先行電話通知本校是否接受錄取，以利本校後續招考事宜。</w:t>
      </w:r>
    </w:p>
    <w:p w14:paraId="7F893916" w14:textId="77777777" w:rsidR="008D78BC" w:rsidRDefault="00152D0F" w:rsidP="00821E8D">
      <w:pPr>
        <w:widowControl/>
        <w:spacing w:beforeLines="50" w:before="180" w:line="360" w:lineRule="atLeast"/>
        <w:ind w:left="720" w:hanging="720"/>
        <w:rPr>
          <w:rFonts w:ascii="標楷體" w:eastAsia="標楷體" w:hAnsi="標楷體"/>
          <w:b/>
          <w:kern w:val="0"/>
          <w:sz w:val="26"/>
          <w:szCs w:val="26"/>
        </w:rPr>
      </w:pPr>
      <w:r w:rsidRPr="00B82E7F">
        <w:rPr>
          <w:rFonts w:ascii="標楷體" w:eastAsia="標楷體" w:hAnsi="標楷體" w:hint="eastAsia"/>
          <w:b/>
          <w:kern w:val="0"/>
          <w:sz w:val="26"/>
          <w:szCs w:val="26"/>
        </w:rPr>
        <w:t>拾貳、</w:t>
      </w:r>
      <w:r w:rsidR="008D78BC" w:rsidRPr="00086DAC">
        <w:rPr>
          <w:rFonts w:ascii="標楷體" w:eastAsia="標楷體" w:hAnsi="標楷體" w:hint="eastAsia"/>
          <w:b/>
          <w:kern w:val="0"/>
          <w:sz w:val="26"/>
          <w:szCs w:val="26"/>
        </w:rPr>
        <w:t>其他注意事項</w:t>
      </w:r>
    </w:p>
    <w:p w14:paraId="4E60102E"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經甄試錄取之代理教師，若發現資格不符，或證件有偽造、變造情事，或到職後無法辦理核薪者，均應無條件自到職日起自動解職，應考人不得要求任何補償及異議，若涉及刑責，由應考人自行負責。</w:t>
      </w:r>
    </w:p>
    <w:p w14:paraId="5659930B"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經甄選錄取者，應於報到後七日內繳交地區醫院以上之醫療院所體格檢查表（含最近三個月內胸部Ｘ光透視）；如體檢不合格或患有傳染病防治條例相關規定或其他妨害教學之傳染病及未繳交地區醫院以上之醫療院所體格檢查合格表者均予以註銷錄取資格。</w:t>
      </w:r>
    </w:p>
    <w:p w14:paraId="456B0123"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持國外學歷資格欲報考本次甄選者，請檢具下列文件：（一）經駐外單位驗證之國外學歷證件影本一份。（二）經駐外單位驗證之國外學歷歷年成績證</w:t>
      </w:r>
      <w:r w:rsidRPr="008313AF">
        <w:rPr>
          <w:rFonts w:ascii="標楷體" w:eastAsia="標楷體" w:hAnsi="標楷體" w:hint="eastAsia"/>
          <w:kern w:val="0"/>
          <w:sz w:val="26"/>
          <w:szCs w:val="26"/>
        </w:rPr>
        <w:lastRenderedPageBreak/>
        <w:t>明影本一份。（三）內政部入出境管理局核發之入出境記錄。（四）其他相關文件。(申請人如係外國人或僑民免附第三款文件)，並依大學辦理國外學歷採認辦法辦理相關事宜。</w:t>
      </w:r>
    </w:p>
    <w:p w14:paraId="35176406"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錄取後聘任人員，如逾期未應聘或有第12條情形者不予聘任者，應取消其聘任資格，並由備取候用人員中依序遞補，遞補人員以補足本次甄選缺額為限。</w:t>
      </w:r>
    </w:p>
    <w:p w14:paraId="5D64F885"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教育部為有效彙整各縣市高級中等以下各級學校教師甄選考試資料，以編印中華民國師資培育統計年報，爰報考人員相關基本資料(包括姓名、身分證字號、性別、出生年月日、學歷、師資職前教育課程修畢學校及報考階段類科)將於甄試結束後提供予教育部，以利後續資料蒐集與使用；報考人員個資將會遵守相關規定辦理並予於保密。</w:t>
      </w:r>
    </w:p>
    <w:p w14:paraId="059EE4F4"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如遇颱風天等天然災害，經屏東縣政府發布停止上班時則延後辦理，確定時間另行於本校網站最新消息區公告。</w:t>
      </w:r>
    </w:p>
    <w:p w14:paraId="3BC227ED" w14:textId="77777777" w:rsidR="008D78BC" w:rsidRPr="008313AF" w:rsidRDefault="008D78BC" w:rsidP="008313AF">
      <w:pPr>
        <w:widowControl/>
        <w:numPr>
          <w:ilvl w:val="0"/>
          <w:numId w:val="15"/>
        </w:numPr>
        <w:spacing w:line="360" w:lineRule="atLeast"/>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為因應新型冠狀病毒疫情，主要防疫措施如下，並得依最新規定滾動修正：</w:t>
      </w:r>
    </w:p>
    <w:p w14:paraId="22828D4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(一)</w:t>
      </w:r>
      <w:r w:rsidRPr="008313AF">
        <w:rPr>
          <w:rFonts w:ascii="標楷體" w:eastAsia="標楷體" w:hAnsi="標楷體" w:hint="eastAsia"/>
          <w:kern w:val="0"/>
          <w:sz w:val="26"/>
          <w:szCs w:val="26"/>
        </w:rPr>
        <w:tab/>
        <w:t>報名、考場人員全面配戴口罩。</w:t>
      </w:r>
    </w:p>
    <w:p w14:paraId="0572E95D"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(二)</w:t>
      </w:r>
      <w:r w:rsidRPr="008313AF">
        <w:rPr>
          <w:rFonts w:ascii="標楷體" w:eastAsia="標楷體" w:hAnsi="標楷體" w:hint="eastAsia"/>
          <w:kern w:val="0"/>
          <w:sz w:val="26"/>
          <w:szCs w:val="26"/>
        </w:rPr>
        <w:tab/>
        <w:t>全面量測體溫，報名者如有發燒情形，請自行委託他人持委託書辦理，應考者如確認發燒，將引導至「備用試場」應試。</w:t>
      </w:r>
    </w:p>
    <w:p w14:paraId="246F3EF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(三)</w:t>
      </w:r>
      <w:r w:rsidRPr="008313AF">
        <w:rPr>
          <w:rFonts w:ascii="標楷體" w:eastAsia="標楷體" w:hAnsi="標楷體" w:hint="eastAsia"/>
          <w:kern w:val="0"/>
          <w:sz w:val="26"/>
          <w:szCs w:val="26"/>
        </w:rPr>
        <w:tab/>
        <w:t>不開放陪考。</w:t>
      </w:r>
    </w:p>
    <w:p w14:paraId="5ACF940C"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(四)</w:t>
      </w:r>
      <w:r w:rsidRPr="008313AF">
        <w:rPr>
          <w:rFonts w:ascii="標楷體" w:eastAsia="標楷體" w:hAnsi="標楷體" w:hint="eastAsia"/>
          <w:kern w:val="0"/>
          <w:sz w:val="26"/>
          <w:szCs w:val="26"/>
        </w:rPr>
        <w:tab/>
        <w:t>維持各試場及休息區通風並加強消毒。</w:t>
      </w:r>
    </w:p>
    <w:p w14:paraId="686F7609" w14:textId="77777777" w:rsidR="008D78BC" w:rsidRPr="008313AF" w:rsidRDefault="008D78BC" w:rsidP="008313AF">
      <w:pPr>
        <w:widowControl/>
        <w:spacing w:line="360" w:lineRule="atLeast"/>
        <w:ind w:leftChars="300" w:left="1440" w:hanging="720"/>
        <w:rPr>
          <w:rFonts w:ascii="標楷體" w:eastAsia="標楷體" w:hAnsi="標楷體"/>
          <w:kern w:val="0"/>
          <w:sz w:val="26"/>
          <w:szCs w:val="26"/>
        </w:rPr>
      </w:pPr>
      <w:r w:rsidRPr="008313AF">
        <w:rPr>
          <w:rFonts w:ascii="標楷體" w:eastAsia="標楷體" w:hAnsi="標楷體" w:hint="eastAsia"/>
          <w:kern w:val="0"/>
          <w:sz w:val="26"/>
          <w:szCs w:val="26"/>
        </w:rPr>
        <w:t>(五)</w:t>
      </w:r>
      <w:r w:rsidRPr="008313AF">
        <w:rPr>
          <w:rFonts w:ascii="標楷體" w:eastAsia="標楷體" w:hAnsi="標楷體" w:hint="eastAsia"/>
          <w:kern w:val="0"/>
          <w:sz w:val="26"/>
          <w:szCs w:val="26"/>
        </w:rPr>
        <w:tab/>
        <w:t>管制考場進出場動線。</w:t>
      </w:r>
    </w:p>
    <w:p w14:paraId="171023C5" w14:textId="77777777" w:rsidR="00E763B4" w:rsidRPr="008313AF" w:rsidRDefault="00E763B4" w:rsidP="008313AF">
      <w:pPr>
        <w:numPr>
          <w:ilvl w:val="0"/>
          <w:numId w:val="15"/>
        </w:numPr>
        <w:ind w:leftChars="200" w:left="1200"/>
        <w:rPr>
          <w:rFonts w:ascii="標楷體" w:eastAsia="標楷體" w:hAnsi="標楷體"/>
          <w:kern w:val="0"/>
          <w:sz w:val="26"/>
          <w:szCs w:val="26"/>
        </w:rPr>
      </w:pPr>
      <w:r w:rsidRPr="008313AF">
        <w:rPr>
          <w:rFonts w:ascii="標楷體" w:eastAsia="標楷體" w:hAnsi="標楷體" w:hint="eastAsia"/>
          <w:kern w:val="0"/>
          <w:sz w:val="26"/>
          <w:szCs w:val="26"/>
        </w:rPr>
        <w:t>應聘本縣之初任代理代課（聘期3個月以上）教師應參加本縣辦理之初任代理、代課教師導入研習。</w:t>
      </w:r>
    </w:p>
    <w:p w14:paraId="6138F0A4" w14:textId="77777777" w:rsidR="00152D0F" w:rsidRPr="00B82E7F" w:rsidRDefault="006955EA" w:rsidP="008313AF">
      <w:pPr>
        <w:widowControl/>
        <w:spacing w:beforeLines="50" w:before="180" w:line="360" w:lineRule="atLeast"/>
        <w:ind w:left="720" w:hanging="720"/>
        <w:rPr>
          <w:rFonts w:ascii="標楷體" w:eastAsia="標楷體" w:hAnsi="標楷體"/>
          <w:kern w:val="0"/>
          <w:sz w:val="26"/>
          <w:szCs w:val="26"/>
        </w:rPr>
      </w:pPr>
      <w:r>
        <w:rPr>
          <w:rFonts w:ascii="標楷體" w:eastAsia="標楷體" w:hAnsi="標楷體" w:hint="eastAsia"/>
          <w:b/>
          <w:kern w:val="0"/>
          <w:sz w:val="26"/>
          <w:szCs w:val="26"/>
        </w:rPr>
        <w:t>拾參</w:t>
      </w:r>
      <w:r w:rsidR="00152D0F" w:rsidRPr="00B82E7F">
        <w:rPr>
          <w:rFonts w:ascii="標楷體" w:eastAsia="標楷體" w:hAnsi="標楷體" w:hint="eastAsia"/>
          <w:b/>
          <w:kern w:val="0"/>
          <w:sz w:val="26"/>
          <w:szCs w:val="26"/>
        </w:rPr>
        <w:t>、</w:t>
      </w:r>
      <w:r w:rsidR="00152D0F" w:rsidRPr="00B82E7F">
        <w:rPr>
          <w:rFonts w:ascii="標楷體" w:eastAsia="標楷體" w:hAnsi="標楷體" w:hint="eastAsia"/>
          <w:kern w:val="0"/>
          <w:sz w:val="26"/>
          <w:szCs w:val="26"/>
        </w:rPr>
        <w:t>錄取後聘任人員，如逾期未應聘或有第12條情形不予聘任者，應取消其聘任資格，並由備取候用人員中依序遞補，遞補人員以補足本次甄選缺額為限。</w:t>
      </w:r>
    </w:p>
    <w:p w14:paraId="6074A6A2" w14:textId="77777777" w:rsidR="00152D0F" w:rsidRPr="00B82E7F" w:rsidRDefault="00152D0F" w:rsidP="00821E8D">
      <w:pPr>
        <w:widowControl/>
        <w:spacing w:line="400" w:lineRule="exact"/>
        <w:ind w:left="720" w:hanging="720"/>
        <w:rPr>
          <w:rFonts w:ascii="標楷體" w:eastAsia="標楷體" w:hAnsi="標楷體"/>
          <w:kern w:val="0"/>
          <w:sz w:val="26"/>
          <w:szCs w:val="26"/>
        </w:rPr>
      </w:pPr>
      <w:r w:rsidRPr="00B82E7F">
        <w:rPr>
          <w:rFonts w:ascii="標楷體" w:eastAsia="標楷體" w:hAnsi="標楷體" w:hint="eastAsia"/>
          <w:b/>
          <w:kern w:val="0"/>
          <w:sz w:val="26"/>
          <w:szCs w:val="26"/>
        </w:rPr>
        <w:t>拾肆、</w:t>
      </w:r>
      <w:r w:rsidRPr="00B82E7F">
        <w:rPr>
          <w:rFonts w:ascii="標楷體" w:eastAsia="標楷體" w:hAnsi="標楷體" w:hint="eastAsia"/>
          <w:kern w:val="0"/>
          <w:sz w:val="26"/>
          <w:szCs w:val="26"/>
        </w:rPr>
        <w:t>疑義</w:t>
      </w:r>
      <w:r w:rsidR="00317CBC">
        <w:rPr>
          <w:rFonts w:ascii="標楷體" w:eastAsia="標楷體" w:hAnsi="標楷體" w:hint="eastAsia"/>
          <w:kern w:val="0"/>
          <w:sz w:val="26"/>
          <w:szCs w:val="26"/>
        </w:rPr>
        <w:t>諮</w:t>
      </w:r>
      <w:r w:rsidRPr="00B82E7F">
        <w:rPr>
          <w:rFonts w:ascii="標楷體" w:eastAsia="標楷體" w:hAnsi="標楷體" w:hint="eastAsia"/>
          <w:kern w:val="0"/>
          <w:sz w:val="26"/>
          <w:szCs w:val="26"/>
        </w:rPr>
        <w:t>詢專線(08)</w:t>
      </w:r>
      <w:r w:rsidR="00450C65">
        <w:rPr>
          <w:rFonts w:ascii="標楷體" w:eastAsia="標楷體" w:hAnsi="標楷體" w:hint="eastAsia"/>
          <w:kern w:val="0"/>
          <w:sz w:val="26"/>
          <w:szCs w:val="26"/>
        </w:rPr>
        <w:t>8892035</w:t>
      </w:r>
      <w:r w:rsidR="00317CBC">
        <w:rPr>
          <w:rFonts w:ascii="標楷體" w:eastAsia="標楷體" w:hAnsi="標楷體" w:hint="eastAsia"/>
          <w:kern w:val="0"/>
          <w:sz w:val="26"/>
          <w:szCs w:val="26"/>
        </w:rPr>
        <w:t>分機15</w:t>
      </w:r>
      <w:r w:rsidRPr="00B82E7F">
        <w:rPr>
          <w:rFonts w:ascii="標楷體" w:eastAsia="標楷體" w:hAnsi="標楷體" w:hint="eastAsia"/>
          <w:kern w:val="0"/>
          <w:sz w:val="26"/>
          <w:szCs w:val="26"/>
        </w:rPr>
        <w:t>。</w:t>
      </w:r>
    </w:p>
    <w:p w14:paraId="762973A2" w14:textId="77777777" w:rsidR="008D78BC" w:rsidRPr="008D78BC" w:rsidRDefault="00152D0F" w:rsidP="00F6069D">
      <w:pPr>
        <w:widowControl/>
        <w:tabs>
          <w:tab w:val="left" w:pos="480"/>
        </w:tabs>
        <w:spacing w:line="360" w:lineRule="atLeast"/>
        <w:ind w:left="716" w:hangingChars="275" w:hanging="716"/>
        <w:rPr>
          <w:rFonts w:ascii="標楷體" w:eastAsia="標楷體" w:hAnsi="標楷體"/>
          <w:b/>
          <w:kern w:val="0"/>
          <w:szCs w:val="20"/>
        </w:rPr>
      </w:pPr>
      <w:r w:rsidRPr="00B82E7F">
        <w:rPr>
          <w:rFonts w:ascii="標楷體" w:eastAsia="標楷體" w:hAnsi="標楷體" w:hint="eastAsia"/>
          <w:b/>
          <w:kern w:val="0"/>
          <w:sz w:val="26"/>
          <w:szCs w:val="26"/>
        </w:rPr>
        <w:t>拾</w:t>
      </w:r>
      <w:r w:rsidR="00E763B4">
        <w:rPr>
          <w:rFonts w:ascii="標楷體" w:eastAsia="標楷體" w:hAnsi="標楷體" w:hint="eastAsia"/>
          <w:b/>
          <w:kern w:val="0"/>
          <w:sz w:val="26"/>
          <w:szCs w:val="26"/>
        </w:rPr>
        <w:t>伍</w:t>
      </w:r>
      <w:r w:rsidRPr="00B82E7F">
        <w:rPr>
          <w:rFonts w:ascii="標楷體" w:eastAsia="標楷體" w:hAnsi="標楷體" w:hint="eastAsia"/>
          <w:b/>
          <w:kern w:val="0"/>
          <w:sz w:val="26"/>
          <w:szCs w:val="26"/>
        </w:rPr>
        <w:t>、</w:t>
      </w:r>
      <w:r w:rsidR="00F6069D" w:rsidRPr="00FC4F12">
        <w:rPr>
          <w:rFonts w:ascii="標楷體" w:eastAsia="標楷體" w:hAnsi="標楷體" w:hint="eastAsia"/>
          <w:b/>
          <w:kern w:val="0"/>
          <w:sz w:val="26"/>
          <w:szCs w:val="26"/>
        </w:rPr>
        <w:t>本簡章經</w:t>
      </w:r>
      <w:r w:rsidR="00F6069D">
        <w:rPr>
          <w:rFonts w:ascii="標楷體" w:eastAsia="標楷體" w:hAnsi="標楷體" w:hint="eastAsia"/>
          <w:b/>
          <w:kern w:val="0"/>
          <w:sz w:val="26"/>
          <w:szCs w:val="26"/>
        </w:rPr>
        <w:t>11</w:t>
      </w:r>
      <w:r w:rsidR="00222C68">
        <w:rPr>
          <w:rFonts w:ascii="標楷體" w:eastAsia="標楷體" w:hAnsi="標楷體" w:hint="eastAsia"/>
          <w:b/>
          <w:kern w:val="0"/>
          <w:sz w:val="26"/>
          <w:szCs w:val="26"/>
        </w:rPr>
        <w:t>5</w:t>
      </w:r>
      <w:r w:rsidR="00F6069D" w:rsidRPr="00FC4F12">
        <w:rPr>
          <w:rFonts w:ascii="標楷體" w:eastAsia="標楷體" w:hAnsi="標楷體" w:hint="eastAsia"/>
          <w:b/>
          <w:kern w:val="0"/>
          <w:sz w:val="26"/>
          <w:szCs w:val="26"/>
        </w:rPr>
        <w:t>學年代理教師甄選委員會決議</w:t>
      </w:r>
      <w:r w:rsidR="00A34F8F">
        <w:rPr>
          <w:rFonts w:ascii="標楷體" w:eastAsia="標楷體" w:hAnsi="標楷體" w:hint="eastAsia"/>
          <w:b/>
          <w:kern w:val="0"/>
          <w:sz w:val="26"/>
          <w:szCs w:val="26"/>
        </w:rPr>
        <w:t>通過，修正</w:t>
      </w:r>
      <w:r w:rsidR="00F6069D" w:rsidRPr="00FC4F12">
        <w:rPr>
          <w:rFonts w:ascii="標楷體" w:eastAsia="標楷體" w:hAnsi="標楷體" w:hint="eastAsia"/>
          <w:b/>
          <w:kern w:val="0"/>
          <w:sz w:val="26"/>
          <w:szCs w:val="26"/>
        </w:rPr>
        <w:t>時亦同，未盡事宜悉依相關法令辦理。</w:t>
      </w:r>
    </w:p>
    <w:p w14:paraId="2F460570" w14:textId="77777777" w:rsidR="00C5392D" w:rsidRPr="00C5392D" w:rsidRDefault="00C5392D" w:rsidP="00C5392D">
      <w:pPr>
        <w:widowControl/>
        <w:tabs>
          <w:tab w:val="left" w:pos="480"/>
        </w:tabs>
        <w:spacing w:beforeLines="50" w:before="180" w:line="360" w:lineRule="atLeast"/>
        <w:rPr>
          <w:rFonts w:ascii="標楷體" w:eastAsia="標楷體" w:hAnsi="標楷體"/>
          <w:b/>
          <w:kern w:val="0"/>
          <w:szCs w:val="20"/>
        </w:rPr>
      </w:pPr>
      <w:r w:rsidRPr="00C5392D">
        <w:rPr>
          <w:rFonts w:ascii="標楷體" w:eastAsia="標楷體" w:hAnsi="標楷體" w:hint="eastAsia"/>
          <w:b/>
          <w:kern w:val="0"/>
          <w:szCs w:val="20"/>
        </w:rPr>
        <w:t>附則：</w:t>
      </w:r>
    </w:p>
    <w:p w14:paraId="2C4B6FA2" w14:textId="77777777" w:rsidR="00C5392D" w:rsidRPr="00C5392D" w:rsidRDefault="00C5392D" w:rsidP="00C5392D">
      <w:pPr>
        <w:widowControl/>
        <w:tabs>
          <w:tab w:val="left" w:pos="480"/>
        </w:tabs>
        <w:spacing w:beforeLines="50" w:before="180" w:line="360" w:lineRule="atLeast"/>
        <w:ind w:leftChars="236" w:left="991" w:hangingChars="177" w:hanging="425"/>
        <w:rPr>
          <w:rFonts w:ascii="標楷體" w:eastAsia="標楷體" w:hAnsi="標楷體"/>
          <w:kern w:val="0"/>
          <w:szCs w:val="20"/>
        </w:rPr>
      </w:pPr>
      <w:r w:rsidRPr="00C5392D">
        <w:rPr>
          <w:rFonts w:ascii="標楷體" w:eastAsia="標楷體" w:hAnsi="標楷體" w:hint="eastAsia"/>
          <w:kern w:val="0"/>
          <w:szCs w:val="20"/>
        </w:rPr>
        <w:t>一、教育人員任用條例第31條規定：具有下列情事之一者，不得為教育人員；其已任用者，應報請主管教育行政機關核准後，予以解聘或免職。</w:t>
      </w:r>
    </w:p>
    <w:p w14:paraId="65065A70" w14:textId="77777777" w:rsidR="00C5392D" w:rsidRPr="00C5392D" w:rsidRDefault="00C5392D" w:rsidP="00C5392D">
      <w:pPr>
        <w:widowControl/>
        <w:tabs>
          <w:tab w:val="left" w:pos="480"/>
        </w:tabs>
        <w:spacing w:beforeLines="50" w:before="18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（一）曾犯內亂、外患罪，經有罪判決確定或通緝有案尚未結案。</w:t>
      </w:r>
    </w:p>
    <w:p w14:paraId="3FC86A8E"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（二）曾服公務，因貪污瀆職經有罪判決確定或通緝有案尚未結案。</w:t>
      </w:r>
    </w:p>
    <w:p w14:paraId="06ACAAB2"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（三）曾犯性侵害犯罪防治法第二條第一項所定之罪，經有罪判決確定。</w:t>
      </w:r>
    </w:p>
    <w:p w14:paraId="291D31BA"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（四）依法停止任用，或受休職處分尚未期滿，或因案停止職務，其原因尚未消滅。</w:t>
      </w:r>
    </w:p>
    <w:p w14:paraId="600975D9"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lastRenderedPageBreak/>
        <w:t>（五）褫奪公權尚未復權。</w:t>
      </w:r>
    </w:p>
    <w:p w14:paraId="65FAF865"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（六）受監護或輔助宣告尚未撤銷。</w:t>
      </w:r>
    </w:p>
    <w:p w14:paraId="6818307A"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（七）經合格醫師證明有精神病尚未痊癒。</w:t>
      </w:r>
    </w:p>
    <w:p w14:paraId="0308A6D8"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（八）經學校性別平等教育委員會或依法組成之相關委員會調查確認有性侵害行為屬實。</w:t>
      </w:r>
    </w:p>
    <w:p w14:paraId="7DF55CDE"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（九）經學校性別平等教育委員會或依法組成之相關委員會調查確認有性騷擾或性霸凌行為，且情節重大。</w:t>
      </w:r>
    </w:p>
    <w:p w14:paraId="48F8BDE4"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（十）知悉服務學校發生疑似校園性侵害事件，未依性別平等教育法規定通報，致再度發生校園性侵害事件；或偽造、變造、湮滅或隱匿他人所犯校園性侵害事件之證據，經有關機關查證屬實。</w:t>
      </w:r>
    </w:p>
    <w:p w14:paraId="0999AD5F"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（十一）偽造、變造或湮滅他人所犯校園毒品危害事件之證據，經有關機關查證屬實。。</w:t>
      </w:r>
    </w:p>
    <w:p w14:paraId="679CCB4F" w14:textId="77777777" w:rsidR="00C5392D" w:rsidRPr="00C5392D" w:rsidRDefault="00C5392D" w:rsidP="00C5392D">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（十二）體罰或霸凌學生，造成其身心嚴重侵害。</w:t>
      </w:r>
    </w:p>
    <w:p w14:paraId="05307F94" w14:textId="77777777" w:rsidR="00C5392D" w:rsidRPr="00C5392D" w:rsidRDefault="00C5392D" w:rsidP="001C2C2C">
      <w:pPr>
        <w:widowControl/>
        <w:tabs>
          <w:tab w:val="left" w:pos="480"/>
        </w:tabs>
        <w:spacing w:beforeLines="50" w:before="180" w:line="360" w:lineRule="atLeast"/>
        <w:ind w:leftChars="177" w:left="991" w:hangingChars="236" w:hanging="566"/>
        <w:rPr>
          <w:rFonts w:ascii="標楷體" w:eastAsia="標楷體" w:hAnsi="標楷體"/>
          <w:kern w:val="0"/>
          <w:szCs w:val="20"/>
        </w:rPr>
      </w:pPr>
      <w:r w:rsidRPr="00C5392D">
        <w:rPr>
          <w:rFonts w:ascii="標楷體" w:eastAsia="標楷體" w:hAnsi="標楷體" w:hint="eastAsia"/>
          <w:kern w:val="0"/>
          <w:szCs w:val="20"/>
        </w:rPr>
        <w:t>（十三）行為違反相關法令，經有關機關查證屬實。</w:t>
      </w:r>
    </w:p>
    <w:p w14:paraId="309AF721" w14:textId="77777777" w:rsidR="00C5392D" w:rsidRPr="00C5392D" w:rsidRDefault="00C5392D" w:rsidP="00C5392D">
      <w:pPr>
        <w:widowControl/>
        <w:tabs>
          <w:tab w:val="left" w:pos="480"/>
        </w:tabs>
        <w:spacing w:beforeLines="50" w:before="180" w:line="360" w:lineRule="atLeast"/>
        <w:ind w:leftChars="118" w:left="283" w:firstLineChars="117" w:firstLine="281"/>
        <w:rPr>
          <w:rFonts w:ascii="標楷體" w:eastAsia="標楷體" w:hAnsi="標楷體"/>
          <w:kern w:val="0"/>
          <w:szCs w:val="20"/>
        </w:rPr>
      </w:pPr>
      <w:r w:rsidRPr="00C5392D">
        <w:rPr>
          <w:rFonts w:ascii="標楷體" w:eastAsia="標楷體" w:hAnsi="標楷體" w:hint="eastAsia"/>
          <w:kern w:val="0"/>
          <w:szCs w:val="20"/>
        </w:rPr>
        <w:t>二、教育人員任用條例第33條規定：</w:t>
      </w:r>
    </w:p>
    <w:p w14:paraId="440786D4" w14:textId="77777777" w:rsidR="00C5392D" w:rsidRPr="00C5392D" w:rsidRDefault="00C5392D" w:rsidP="00C5392D">
      <w:pPr>
        <w:widowControl/>
        <w:tabs>
          <w:tab w:val="left" w:pos="480"/>
        </w:tabs>
        <w:spacing w:beforeLines="50" w:before="18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（一）有痼疾不能任事，或曾服公務交代未清者，不得任用為教育人員。</w:t>
      </w:r>
    </w:p>
    <w:p w14:paraId="6FCC44AF" w14:textId="77777777" w:rsidR="00C5392D" w:rsidRDefault="00C5392D" w:rsidP="00C5392D">
      <w:pPr>
        <w:widowControl/>
        <w:tabs>
          <w:tab w:val="left" w:pos="480"/>
        </w:tabs>
        <w:spacing w:beforeLines="50" w:before="180" w:line="360" w:lineRule="atLeast"/>
        <w:ind w:firstLineChars="177" w:firstLine="425"/>
        <w:rPr>
          <w:rFonts w:ascii="標楷體" w:eastAsia="標楷體" w:hAnsi="標楷體"/>
          <w:kern w:val="0"/>
          <w:szCs w:val="20"/>
        </w:rPr>
      </w:pPr>
      <w:r w:rsidRPr="00C5392D">
        <w:rPr>
          <w:rFonts w:ascii="標楷體" w:eastAsia="標楷體" w:hAnsi="標楷體" w:hint="eastAsia"/>
          <w:kern w:val="0"/>
          <w:szCs w:val="20"/>
        </w:rPr>
        <w:t>（二）已屆應即退休年齡者，不得任用為專任教育人員。</w:t>
      </w:r>
    </w:p>
    <w:p w14:paraId="1C647DD1" w14:textId="77777777" w:rsidR="00A34F8F" w:rsidRPr="00A34F8F" w:rsidRDefault="00A34F8F" w:rsidP="00C5392D">
      <w:pPr>
        <w:widowControl/>
        <w:tabs>
          <w:tab w:val="left" w:pos="480"/>
        </w:tabs>
        <w:spacing w:beforeLines="50" w:before="180" w:line="360" w:lineRule="atLeast"/>
        <w:ind w:firstLineChars="177" w:firstLine="425"/>
        <w:rPr>
          <w:rFonts w:ascii="標楷體" w:eastAsia="標楷體" w:hAnsi="標楷體"/>
          <w:kern w:val="0"/>
          <w:szCs w:val="20"/>
        </w:rPr>
      </w:pPr>
    </w:p>
    <w:p w14:paraId="563B8DA5" w14:textId="77777777" w:rsidR="00152D0F" w:rsidRPr="00C5392D" w:rsidRDefault="00152D0F" w:rsidP="00821E8D">
      <w:pPr>
        <w:widowControl/>
        <w:tabs>
          <w:tab w:val="left" w:pos="480"/>
        </w:tabs>
        <w:spacing w:beforeLines="50" w:before="180" w:line="360" w:lineRule="atLeast"/>
        <w:rPr>
          <w:rFonts w:ascii="標楷體" w:eastAsia="標楷體" w:hAnsi="標楷體"/>
          <w:b/>
          <w:kern w:val="0"/>
          <w:szCs w:val="20"/>
        </w:rPr>
      </w:pPr>
    </w:p>
    <w:bookmarkEnd w:id="0"/>
    <w:p w14:paraId="45B5E129" w14:textId="77777777" w:rsidR="00152D0F" w:rsidRPr="00152D0F" w:rsidRDefault="00152D0F" w:rsidP="00152D0F">
      <w:pPr>
        <w:widowControl/>
        <w:tabs>
          <w:tab w:val="left" w:pos="480"/>
        </w:tabs>
        <w:spacing w:line="400" w:lineRule="exact"/>
        <w:ind w:left="721" w:hanging="721"/>
        <w:jc w:val="both"/>
        <w:rPr>
          <w:rFonts w:ascii="標楷體" w:eastAsia="標楷體" w:hAnsi="標楷體"/>
          <w:b/>
          <w:kern w:val="0"/>
          <w:szCs w:val="20"/>
        </w:rPr>
      </w:pPr>
    </w:p>
    <w:p w14:paraId="6D8BC326" w14:textId="349BF2FE" w:rsidR="009066D0" w:rsidRDefault="009066D0">
      <w:pPr>
        <w:widowControl/>
        <w:rPr>
          <w:rFonts w:ascii="標楷體" w:eastAsia="標楷體" w:hAnsi="標楷體"/>
          <w:snapToGrid w:val="0"/>
          <w:spacing w:val="60"/>
          <w:kern w:val="0"/>
          <w:sz w:val="40"/>
          <w:szCs w:val="20"/>
        </w:rPr>
      </w:pPr>
      <w:r>
        <w:rPr>
          <w:rFonts w:ascii="標楷體" w:eastAsia="標楷體" w:hAnsi="標楷體"/>
          <w:snapToGrid w:val="0"/>
          <w:spacing w:val="60"/>
          <w:kern w:val="0"/>
          <w:sz w:val="40"/>
          <w:szCs w:val="20"/>
        </w:rPr>
        <w:br w:type="page"/>
      </w:r>
    </w:p>
    <w:p w14:paraId="4500CDD8" w14:textId="77777777" w:rsidR="009066D0" w:rsidRPr="00E6026C" w:rsidRDefault="009066D0" w:rsidP="009066D0">
      <w:pPr>
        <w:widowControl/>
        <w:tabs>
          <w:tab w:val="left" w:pos="480"/>
        </w:tabs>
        <w:spacing w:line="360" w:lineRule="atLeast"/>
        <w:jc w:val="center"/>
        <w:rPr>
          <w:rFonts w:ascii="標楷體" w:eastAsia="標楷體" w:hAnsi="標楷體"/>
          <w:kern w:val="0"/>
          <w:sz w:val="32"/>
          <w:szCs w:val="32"/>
        </w:rPr>
      </w:pPr>
      <w:r w:rsidRPr="00E6026C">
        <w:rPr>
          <w:rFonts w:ascii="標楷體" w:eastAsia="標楷體" w:hAnsi="標楷體" w:hint="eastAsia"/>
          <w:kern w:val="0"/>
          <w:sz w:val="32"/>
          <w:szCs w:val="32"/>
        </w:rPr>
        <w:lastRenderedPageBreak/>
        <w:t>屏東縣恆春國小115學年度國小第1次族語教支工作人員甄選報名表</w:t>
      </w:r>
    </w:p>
    <w:tbl>
      <w:tblPr>
        <w:tblStyle w:val="aa"/>
        <w:tblW w:w="0" w:type="auto"/>
        <w:tblLook w:val="04A0" w:firstRow="1" w:lastRow="0" w:firstColumn="1" w:lastColumn="0" w:noHBand="0" w:noVBand="1"/>
      </w:tblPr>
      <w:tblGrid>
        <w:gridCol w:w="988"/>
        <w:gridCol w:w="992"/>
        <w:gridCol w:w="2126"/>
        <w:gridCol w:w="1134"/>
        <w:gridCol w:w="284"/>
        <w:gridCol w:w="1559"/>
        <w:gridCol w:w="709"/>
        <w:gridCol w:w="141"/>
        <w:gridCol w:w="1979"/>
      </w:tblGrid>
      <w:tr w:rsidR="009066D0" w:rsidRPr="00E6026C" w14:paraId="30DE9EAD" w14:textId="77777777" w:rsidTr="00142882">
        <w:trPr>
          <w:trHeight w:val="979"/>
        </w:trPr>
        <w:tc>
          <w:tcPr>
            <w:tcW w:w="1980" w:type="dxa"/>
            <w:gridSpan w:val="2"/>
            <w:vAlign w:val="center"/>
          </w:tcPr>
          <w:p w14:paraId="2657CB4B" w14:textId="324B3C1F" w:rsidR="009066D0" w:rsidRPr="00E6026C" w:rsidRDefault="009066D0" w:rsidP="009066D0">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 xml:space="preserve">  姓  名</w:t>
            </w:r>
          </w:p>
        </w:tc>
        <w:tc>
          <w:tcPr>
            <w:tcW w:w="2126" w:type="dxa"/>
          </w:tcPr>
          <w:p w14:paraId="111EBBCA" w14:textId="77777777" w:rsidR="009066D0" w:rsidRPr="00E6026C" w:rsidRDefault="009066D0" w:rsidP="009066D0">
            <w:pPr>
              <w:widowControl/>
              <w:rPr>
                <w:rFonts w:ascii="標楷體" w:eastAsia="標楷體" w:hAnsi="標楷體"/>
                <w:snapToGrid w:val="0"/>
                <w:spacing w:val="60"/>
                <w:kern w:val="0"/>
                <w:sz w:val="28"/>
                <w:szCs w:val="28"/>
              </w:rPr>
            </w:pPr>
          </w:p>
        </w:tc>
        <w:tc>
          <w:tcPr>
            <w:tcW w:w="1418" w:type="dxa"/>
            <w:gridSpan w:val="2"/>
            <w:vAlign w:val="center"/>
          </w:tcPr>
          <w:p w14:paraId="6316E90E" w14:textId="65A79A15" w:rsidR="009066D0" w:rsidRPr="00E6026C" w:rsidRDefault="009066D0" w:rsidP="009066D0">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報考類別</w:t>
            </w:r>
          </w:p>
        </w:tc>
        <w:tc>
          <w:tcPr>
            <w:tcW w:w="4388" w:type="dxa"/>
            <w:gridSpan w:val="4"/>
          </w:tcPr>
          <w:p w14:paraId="49DCA624" w14:textId="77777777" w:rsidR="009066D0" w:rsidRPr="00E6026C" w:rsidRDefault="009066D0" w:rsidP="009066D0">
            <w:pPr>
              <w:widowControl/>
              <w:rPr>
                <w:rFonts w:ascii="標楷體" w:eastAsia="標楷體" w:hAnsi="標楷體"/>
                <w:snapToGrid w:val="0"/>
                <w:spacing w:val="60"/>
                <w:kern w:val="0"/>
                <w:sz w:val="28"/>
                <w:szCs w:val="28"/>
              </w:rPr>
            </w:pPr>
          </w:p>
        </w:tc>
      </w:tr>
      <w:tr w:rsidR="009066D0" w:rsidRPr="00E6026C" w14:paraId="1FB15876" w14:textId="77777777" w:rsidTr="00142882">
        <w:trPr>
          <w:trHeight w:val="836"/>
        </w:trPr>
        <w:tc>
          <w:tcPr>
            <w:tcW w:w="1980" w:type="dxa"/>
            <w:gridSpan w:val="2"/>
            <w:vAlign w:val="center"/>
          </w:tcPr>
          <w:p w14:paraId="677A2664" w14:textId="0B4E3D51" w:rsidR="009066D0" w:rsidRPr="00E6026C" w:rsidRDefault="009066D0" w:rsidP="009066D0">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 xml:space="preserve"> 身分證字號</w:t>
            </w:r>
          </w:p>
        </w:tc>
        <w:tc>
          <w:tcPr>
            <w:tcW w:w="2126" w:type="dxa"/>
          </w:tcPr>
          <w:p w14:paraId="541FB879" w14:textId="77777777" w:rsidR="009066D0" w:rsidRPr="00E6026C" w:rsidRDefault="009066D0" w:rsidP="009066D0">
            <w:pPr>
              <w:widowControl/>
              <w:rPr>
                <w:rFonts w:ascii="標楷體" w:eastAsia="標楷體" w:hAnsi="標楷體"/>
                <w:snapToGrid w:val="0"/>
                <w:spacing w:val="60"/>
                <w:kern w:val="0"/>
                <w:sz w:val="28"/>
                <w:szCs w:val="28"/>
              </w:rPr>
            </w:pPr>
          </w:p>
        </w:tc>
        <w:tc>
          <w:tcPr>
            <w:tcW w:w="1418" w:type="dxa"/>
            <w:gridSpan w:val="2"/>
            <w:vAlign w:val="center"/>
          </w:tcPr>
          <w:p w14:paraId="5FF4D43E" w14:textId="69CEF609" w:rsidR="009066D0" w:rsidRPr="00E6026C" w:rsidRDefault="009066D0" w:rsidP="009066D0">
            <w:pPr>
              <w:widowControl/>
              <w:rPr>
                <w:rFonts w:ascii="標楷體" w:eastAsia="標楷體" w:hAnsi="標楷體"/>
                <w:snapToGrid w:val="0"/>
                <w:spacing w:val="60"/>
                <w:kern w:val="0"/>
                <w:sz w:val="28"/>
                <w:szCs w:val="28"/>
              </w:rPr>
            </w:pPr>
            <w:r w:rsidRPr="00E6026C">
              <w:rPr>
                <w:rFonts w:ascii="標楷體" w:eastAsia="標楷體" w:hAnsi="標楷體" w:hint="eastAsia"/>
                <w:spacing w:val="-20"/>
                <w:kern w:val="0"/>
                <w:sz w:val="28"/>
                <w:szCs w:val="28"/>
              </w:rPr>
              <w:t>生   日</w:t>
            </w:r>
          </w:p>
        </w:tc>
        <w:tc>
          <w:tcPr>
            <w:tcW w:w="4388" w:type="dxa"/>
            <w:gridSpan w:val="4"/>
          </w:tcPr>
          <w:p w14:paraId="305A9FCD" w14:textId="77777777" w:rsidR="009066D0" w:rsidRPr="00E6026C" w:rsidRDefault="009066D0" w:rsidP="009066D0">
            <w:pPr>
              <w:widowControl/>
              <w:rPr>
                <w:rFonts w:ascii="標楷體" w:eastAsia="標楷體" w:hAnsi="標楷體"/>
                <w:snapToGrid w:val="0"/>
                <w:spacing w:val="60"/>
                <w:kern w:val="0"/>
                <w:sz w:val="28"/>
                <w:szCs w:val="28"/>
              </w:rPr>
            </w:pPr>
          </w:p>
        </w:tc>
      </w:tr>
      <w:tr w:rsidR="00E6026C" w:rsidRPr="00E6026C" w14:paraId="7F4F634F" w14:textId="77777777" w:rsidTr="00142882">
        <w:trPr>
          <w:trHeight w:val="847"/>
        </w:trPr>
        <w:tc>
          <w:tcPr>
            <w:tcW w:w="1980" w:type="dxa"/>
            <w:gridSpan w:val="2"/>
            <w:vAlign w:val="center"/>
          </w:tcPr>
          <w:p w14:paraId="719B6A4D" w14:textId="53930DEA" w:rsidR="00E6026C" w:rsidRPr="00E6026C" w:rsidRDefault="00E6026C" w:rsidP="009066D0">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 xml:space="preserve">  通訊處</w:t>
            </w:r>
          </w:p>
        </w:tc>
        <w:tc>
          <w:tcPr>
            <w:tcW w:w="7932" w:type="dxa"/>
            <w:gridSpan w:val="7"/>
          </w:tcPr>
          <w:p w14:paraId="0EFF9DA4" w14:textId="77777777" w:rsidR="00E6026C" w:rsidRPr="00E6026C" w:rsidRDefault="00E6026C" w:rsidP="009066D0">
            <w:pPr>
              <w:widowControl/>
              <w:rPr>
                <w:rFonts w:ascii="標楷體" w:eastAsia="標楷體" w:hAnsi="標楷體"/>
                <w:snapToGrid w:val="0"/>
                <w:spacing w:val="60"/>
                <w:kern w:val="0"/>
                <w:sz w:val="28"/>
                <w:szCs w:val="28"/>
              </w:rPr>
            </w:pPr>
          </w:p>
        </w:tc>
      </w:tr>
      <w:tr w:rsidR="009066D0" w:rsidRPr="00E6026C" w14:paraId="56251152" w14:textId="77777777" w:rsidTr="00142882">
        <w:trPr>
          <w:trHeight w:val="832"/>
        </w:trPr>
        <w:tc>
          <w:tcPr>
            <w:tcW w:w="1980" w:type="dxa"/>
            <w:gridSpan w:val="2"/>
            <w:vAlign w:val="center"/>
          </w:tcPr>
          <w:p w14:paraId="7B323E5F" w14:textId="1BC0129F" w:rsidR="009066D0" w:rsidRPr="00E6026C" w:rsidRDefault="00E6026C" w:rsidP="00E6026C">
            <w:pPr>
              <w:widowControl/>
              <w:jc w:val="center"/>
              <w:rPr>
                <w:rFonts w:ascii="標楷體" w:eastAsia="標楷體" w:hAnsi="標楷體" w:hint="eastAsia"/>
                <w:kern w:val="0"/>
                <w:sz w:val="28"/>
                <w:szCs w:val="28"/>
              </w:rPr>
            </w:pPr>
            <w:r w:rsidRPr="00E6026C">
              <w:rPr>
                <w:rFonts w:ascii="標楷體" w:eastAsia="標楷體" w:hAnsi="標楷體" w:hint="eastAsia"/>
                <w:kern w:val="0"/>
                <w:sz w:val="28"/>
                <w:szCs w:val="28"/>
              </w:rPr>
              <w:t>電話</w:t>
            </w:r>
          </w:p>
        </w:tc>
        <w:tc>
          <w:tcPr>
            <w:tcW w:w="2126" w:type="dxa"/>
          </w:tcPr>
          <w:p w14:paraId="518FB646" w14:textId="77777777" w:rsidR="009066D0" w:rsidRPr="00E6026C" w:rsidRDefault="009066D0" w:rsidP="009066D0">
            <w:pPr>
              <w:widowControl/>
              <w:rPr>
                <w:rFonts w:ascii="標楷體" w:eastAsia="標楷體" w:hAnsi="標楷體"/>
                <w:snapToGrid w:val="0"/>
                <w:spacing w:val="60"/>
                <w:kern w:val="0"/>
                <w:sz w:val="28"/>
                <w:szCs w:val="28"/>
              </w:rPr>
            </w:pPr>
          </w:p>
        </w:tc>
        <w:tc>
          <w:tcPr>
            <w:tcW w:w="1418" w:type="dxa"/>
            <w:gridSpan w:val="2"/>
            <w:vAlign w:val="center"/>
          </w:tcPr>
          <w:p w14:paraId="11508DB3" w14:textId="5CAEDB2E" w:rsidR="009066D0" w:rsidRPr="00E6026C" w:rsidRDefault="009066D0" w:rsidP="009066D0">
            <w:pPr>
              <w:widowControl/>
              <w:rPr>
                <w:rFonts w:ascii="標楷體" w:eastAsia="標楷體" w:hAnsi="標楷體" w:hint="eastAsia"/>
                <w:kern w:val="0"/>
                <w:sz w:val="28"/>
                <w:szCs w:val="28"/>
              </w:rPr>
            </w:pPr>
            <w:r w:rsidRPr="00E6026C">
              <w:rPr>
                <w:rFonts w:ascii="標楷體" w:eastAsia="標楷體" w:hAnsi="標楷體" w:hint="eastAsia"/>
                <w:kern w:val="0"/>
                <w:sz w:val="28"/>
                <w:szCs w:val="28"/>
              </w:rPr>
              <w:t>e-mail</w:t>
            </w:r>
          </w:p>
        </w:tc>
        <w:tc>
          <w:tcPr>
            <w:tcW w:w="4388" w:type="dxa"/>
            <w:gridSpan w:val="4"/>
          </w:tcPr>
          <w:p w14:paraId="1F6A900D" w14:textId="77777777" w:rsidR="009066D0" w:rsidRPr="00E6026C" w:rsidRDefault="009066D0" w:rsidP="009066D0">
            <w:pPr>
              <w:widowControl/>
              <w:rPr>
                <w:rFonts w:ascii="標楷體" w:eastAsia="標楷體" w:hAnsi="標楷體"/>
                <w:snapToGrid w:val="0"/>
                <w:spacing w:val="60"/>
                <w:kern w:val="0"/>
                <w:sz w:val="28"/>
                <w:szCs w:val="28"/>
              </w:rPr>
            </w:pPr>
          </w:p>
        </w:tc>
      </w:tr>
      <w:tr w:rsidR="00E6026C" w:rsidRPr="00E6026C" w14:paraId="2D48ECB3" w14:textId="77777777" w:rsidTr="00E6026C">
        <w:tc>
          <w:tcPr>
            <w:tcW w:w="1980" w:type="dxa"/>
            <w:gridSpan w:val="2"/>
            <w:vAlign w:val="center"/>
          </w:tcPr>
          <w:p w14:paraId="23A1B986" w14:textId="4B899A68"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畢業學校系所</w:t>
            </w:r>
          </w:p>
        </w:tc>
        <w:tc>
          <w:tcPr>
            <w:tcW w:w="2126" w:type="dxa"/>
          </w:tcPr>
          <w:p w14:paraId="0E570BD8" w14:textId="77777777" w:rsidR="00E6026C" w:rsidRPr="00E6026C" w:rsidRDefault="00E6026C" w:rsidP="00E6026C">
            <w:pPr>
              <w:widowControl/>
              <w:rPr>
                <w:rFonts w:ascii="標楷體" w:eastAsia="標楷體" w:hAnsi="標楷體"/>
                <w:snapToGrid w:val="0"/>
                <w:spacing w:val="60"/>
                <w:kern w:val="0"/>
                <w:sz w:val="28"/>
                <w:szCs w:val="28"/>
              </w:rPr>
            </w:pPr>
          </w:p>
        </w:tc>
        <w:tc>
          <w:tcPr>
            <w:tcW w:w="1418" w:type="dxa"/>
            <w:gridSpan w:val="2"/>
            <w:vAlign w:val="center"/>
          </w:tcPr>
          <w:p w14:paraId="3C6E1FDB" w14:textId="78E4F76B"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畢業年月</w:t>
            </w:r>
          </w:p>
        </w:tc>
        <w:tc>
          <w:tcPr>
            <w:tcW w:w="1559" w:type="dxa"/>
          </w:tcPr>
          <w:p w14:paraId="67C8EBD9" w14:textId="6778DF27" w:rsidR="00E6026C" w:rsidRPr="00E6026C" w:rsidRDefault="00E6026C" w:rsidP="00E6026C">
            <w:pPr>
              <w:widowControl/>
              <w:ind w:firstLineChars="100" w:firstLine="280"/>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年  月</w:t>
            </w:r>
          </w:p>
        </w:tc>
        <w:tc>
          <w:tcPr>
            <w:tcW w:w="850" w:type="dxa"/>
            <w:gridSpan w:val="2"/>
            <w:vAlign w:val="center"/>
          </w:tcPr>
          <w:p w14:paraId="220CD520" w14:textId="319B4446" w:rsidR="00E6026C" w:rsidRPr="00E6026C" w:rsidRDefault="00E6026C" w:rsidP="00E6026C">
            <w:pPr>
              <w:widowControl/>
              <w:spacing w:line="320" w:lineRule="exact"/>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證書字號</w:t>
            </w:r>
          </w:p>
        </w:tc>
        <w:tc>
          <w:tcPr>
            <w:tcW w:w="1979" w:type="dxa"/>
          </w:tcPr>
          <w:p w14:paraId="6158F8AD" w14:textId="77777777" w:rsidR="00E6026C" w:rsidRPr="00E6026C" w:rsidRDefault="00E6026C" w:rsidP="00E6026C">
            <w:pPr>
              <w:widowControl/>
              <w:rPr>
                <w:rFonts w:ascii="標楷體" w:eastAsia="標楷體" w:hAnsi="標楷體"/>
                <w:snapToGrid w:val="0"/>
                <w:spacing w:val="60"/>
                <w:kern w:val="0"/>
                <w:sz w:val="28"/>
                <w:szCs w:val="28"/>
              </w:rPr>
            </w:pPr>
          </w:p>
        </w:tc>
      </w:tr>
      <w:tr w:rsidR="00E6026C" w:rsidRPr="00E6026C" w14:paraId="6A18F255" w14:textId="77777777" w:rsidTr="00E6026C">
        <w:tc>
          <w:tcPr>
            <w:tcW w:w="1980" w:type="dxa"/>
            <w:gridSpan w:val="2"/>
            <w:vAlign w:val="center"/>
          </w:tcPr>
          <w:p w14:paraId="61AD5F6C" w14:textId="78F55DCC" w:rsidR="00E6026C" w:rsidRPr="00E6026C" w:rsidRDefault="00E6026C" w:rsidP="00E6026C">
            <w:pPr>
              <w:widowControl/>
              <w:rPr>
                <w:rFonts w:ascii="標楷體" w:eastAsia="標楷體" w:hAnsi="標楷體"/>
                <w:snapToGrid w:val="0"/>
                <w:spacing w:val="60"/>
                <w:kern w:val="0"/>
                <w:szCs w:val="24"/>
              </w:rPr>
            </w:pPr>
            <w:r w:rsidRPr="00E6026C">
              <w:rPr>
                <w:rFonts w:ascii="標楷體" w:eastAsia="標楷體" w:hAnsi="標楷體" w:hint="eastAsia"/>
                <w:spacing w:val="-20"/>
                <w:kern w:val="0"/>
                <w:szCs w:val="24"/>
              </w:rPr>
              <w:t>修習教育學分機構</w:t>
            </w:r>
          </w:p>
        </w:tc>
        <w:tc>
          <w:tcPr>
            <w:tcW w:w="2126" w:type="dxa"/>
          </w:tcPr>
          <w:p w14:paraId="5332AE9D" w14:textId="77777777" w:rsidR="00E6026C" w:rsidRPr="00E6026C" w:rsidRDefault="00E6026C" w:rsidP="00E6026C">
            <w:pPr>
              <w:widowControl/>
              <w:rPr>
                <w:rFonts w:ascii="標楷體" w:eastAsia="標楷體" w:hAnsi="標楷體"/>
                <w:snapToGrid w:val="0"/>
                <w:spacing w:val="60"/>
                <w:kern w:val="0"/>
                <w:sz w:val="28"/>
                <w:szCs w:val="28"/>
              </w:rPr>
            </w:pPr>
          </w:p>
        </w:tc>
        <w:tc>
          <w:tcPr>
            <w:tcW w:w="1418" w:type="dxa"/>
            <w:gridSpan w:val="2"/>
            <w:vAlign w:val="center"/>
          </w:tcPr>
          <w:p w14:paraId="5A61AAF4" w14:textId="02F4CF51"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結業年月</w:t>
            </w:r>
          </w:p>
        </w:tc>
        <w:tc>
          <w:tcPr>
            <w:tcW w:w="1559" w:type="dxa"/>
          </w:tcPr>
          <w:p w14:paraId="6FE83E63" w14:textId="2315CEC9" w:rsidR="00E6026C" w:rsidRPr="00E6026C" w:rsidRDefault="00E6026C" w:rsidP="00E6026C">
            <w:pPr>
              <w:widowControl/>
              <w:ind w:firstLineChars="100" w:firstLine="280"/>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年  月</w:t>
            </w:r>
          </w:p>
        </w:tc>
        <w:tc>
          <w:tcPr>
            <w:tcW w:w="850" w:type="dxa"/>
            <w:gridSpan w:val="2"/>
            <w:vAlign w:val="center"/>
          </w:tcPr>
          <w:p w14:paraId="3BAE3D72" w14:textId="2C9700A1" w:rsidR="00E6026C" w:rsidRPr="00E6026C" w:rsidRDefault="00E6026C" w:rsidP="00E6026C">
            <w:pPr>
              <w:widowControl/>
              <w:spacing w:line="320" w:lineRule="exact"/>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教師證書</w:t>
            </w:r>
          </w:p>
        </w:tc>
        <w:tc>
          <w:tcPr>
            <w:tcW w:w="1979" w:type="dxa"/>
          </w:tcPr>
          <w:p w14:paraId="26782465" w14:textId="77777777" w:rsidR="00E6026C" w:rsidRPr="00E6026C" w:rsidRDefault="00E6026C" w:rsidP="00E6026C">
            <w:pPr>
              <w:widowControl/>
              <w:rPr>
                <w:rFonts w:ascii="標楷體" w:eastAsia="標楷體" w:hAnsi="標楷體"/>
                <w:snapToGrid w:val="0"/>
                <w:spacing w:val="60"/>
                <w:kern w:val="0"/>
                <w:sz w:val="28"/>
                <w:szCs w:val="28"/>
              </w:rPr>
            </w:pPr>
          </w:p>
        </w:tc>
      </w:tr>
      <w:tr w:rsidR="00E6026C" w:rsidRPr="00E6026C" w14:paraId="2C6E286C" w14:textId="77777777" w:rsidTr="00FD0E2C">
        <w:tc>
          <w:tcPr>
            <w:tcW w:w="1980" w:type="dxa"/>
            <w:gridSpan w:val="2"/>
            <w:vAlign w:val="center"/>
          </w:tcPr>
          <w:p w14:paraId="5A159732" w14:textId="16DEB9C3" w:rsidR="00E6026C" w:rsidRPr="00E6026C" w:rsidRDefault="00E6026C" w:rsidP="00E6026C">
            <w:pPr>
              <w:widowControl/>
              <w:jc w:val="center"/>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兵   役</w:t>
            </w:r>
          </w:p>
        </w:tc>
        <w:tc>
          <w:tcPr>
            <w:tcW w:w="7932" w:type="dxa"/>
            <w:gridSpan w:val="7"/>
            <w:vAlign w:val="center"/>
          </w:tcPr>
          <w:p w14:paraId="1AB1A75C" w14:textId="213BDB9E"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 xml:space="preserve">□役畢，退伍日期　</w:t>
            </w:r>
            <w:r w:rsidRPr="00E6026C">
              <w:rPr>
                <w:rFonts w:ascii="標楷體" w:eastAsia="標楷體" w:hAnsi="標楷體" w:hint="eastAsia"/>
                <w:kern w:val="0"/>
                <w:sz w:val="28"/>
                <w:szCs w:val="28"/>
              </w:rPr>
              <w:t xml:space="preserve"> </w:t>
            </w:r>
            <w:r w:rsidRPr="00E6026C">
              <w:rPr>
                <w:rFonts w:ascii="標楷體" w:eastAsia="標楷體" w:hAnsi="標楷體" w:hint="eastAsia"/>
                <w:kern w:val="0"/>
                <w:sz w:val="28"/>
                <w:szCs w:val="28"/>
              </w:rPr>
              <w:t>年</w:t>
            </w:r>
            <w:r w:rsidRPr="00E6026C">
              <w:rPr>
                <w:rFonts w:ascii="標楷體" w:eastAsia="標楷體" w:hAnsi="標楷體" w:hint="eastAsia"/>
                <w:kern w:val="0"/>
                <w:sz w:val="28"/>
                <w:szCs w:val="28"/>
              </w:rPr>
              <w:t xml:space="preserve"> </w:t>
            </w:r>
            <w:r w:rsidRPr="00E6026C">
              <w:rPr>
                <w:rFonts w:ascii="標楷體" w:eastAsia="標楷體" w:hAnsi="標楷體" w:hint="eastAsia"/>
                <w:kern w:val="0"/>
                <w:sz w:val="28"/>
                <w:szCs w:val="28"/>
              </w:rPr>
              <w:t xml:space="preserve">　月</w:t>
            </w:r>
            <w:r w:rsidRPr="00E6026C">
              <w:rPr>
                <w:rFonts w:ascii="標楷體" w:eastAsia="標楷體" w:hAnsi="標楷體" w:hint="eastAsia"/>
                <w:kern w:val="0"/>
                <w:sz w:val="28"/>
                <w:szCs w:val="28"/>
              </w:rPr>
              <w:t xml:space="preserve"> </w:t>
            </w:r>
            <w:r w:rsidRPr="00E6026C">
              <w:rPr>
                <w:rFonts w:ascii="標楷體" w:eastAsia="標楷體" w:hAnsi="標楷體" w:hint="eastAsia"/>
                <w:kern w:val="0"/>
                <w:sz w:val="28"/>
                <w:szCs w:val="28"/>
              </w:rPr>
              <w:t xml:space="preserve">　日　 □未役</w:t>
            </w:r>
            <w:r w:rsidRPr="00E6026C">
              <w:rPr>
                <w:rFonts w:ascii="標楷體" w:eastAsia="標楷體" w:hAnsi="標楷體" w:hint="eastAsia"/>
                <w:kern w:val="0"/>
                <w:sz w:val="28"/>
                <w:szCs w:val="28"/>
              </w:rPr>
              <w:t xml:space="preserve"> </w:t>
            </w:r>
            <w:r w:rsidRPr="00E6026C">
              <w:rPr>
                <w:rFonts w:ascii="標楷體" w:eastAsia="標楷體" w:hAnsi="標楷體" w:hint="eastAsia"/>
                <w:kern w:val="0"/>
                <w:sz w:val="28"/>
                <w:szCs w:val="28"/>
              </w:rPr>
              <w:t>□無兵役義務</w:t>
            </w:r>
          </w:p>
        </w:tc>
      </w:tr>
      <w:tr w:rsidR="00E6026C" w:rsidRPr="00E6026C" w14:paraId="53B727BC" w14:textId="77777777" w:rsidTr="002600D8">
        <w:tc>
          <w:tcPr>
            <w:tcW w:w="1980" w:type="dxa"/>
            <w:gridSpan w:val="2"/>
          </w:tcPr>
          <w:p w14:paraId="19119353" w14:textId="24D35DE1" w:rsidR="00E6026C" w:rsidRPr="00E6026C" w:rsidRDefault="00E6026C" w:rsidP="00E6026C">
            <w:pPr>
              <w:widowControl/>
              <w:jc w:val="center"/>
              <w:rPr>
                <w:rFonts w:ascii="標楷體" w:eastAsia="標楷體" w:hAnsi="標楷體"/>
                <w:snapToGrid w:val="0"/>
                <w:spacing w:val="60"/>
                <w:kern w:val="0"/>
                <w:sz w:val="28"/>
                <w:szCs w:val="28"/>
              </w:rPr>
            </w:pPr>
            <w:r w:rsidRPr="00E6026C">
              <w:rPr>
                <w:rFonts w:ascii="標楷體" w:eastAsia="標楷體" w:hAnsi="標楷體" w:hint="eastAsia"/>
                <w:kern w:val="0"/>
                <w:sz w:val="28"/>
                <w:szCs w:val="28"/>
              </w:rPr>
              <w:t>其他證書</w:t>
            </w:r>
          </w:p>
        </w:tc>
        <w:tc>
          <w:tcPr>
            <w:tcW w:w="7932" w:type="dxa"/>
            <w:gridSpan w:val="7"/>
          </w:tcPr>
          <w:p w14:paraId="630F0EC9" w14:textId="5D4DC9B6" w:rsidR="00E6026C" w:rsidRPr="00E6026C" w:rsidRDefault="00E6026C" w:rsidP="00E6026C">
            <w:pPr>
              <w:widowControl/>
              <w:rPr>
                <w:rFonts w:ascii="標楷體" w:eastAsia="標楷體" w:hAnsi="標楷體" w:hint="eastAsia"/>
                <w:snapToGrid w:val="0"/>
                <w:spacing w:val="60"/>
                <w:kern w:val="0"/>
                <w:sz w:val="28"/>
                <w:szCs w:val="28"/>
              </w:rPr>
            </w:pPr>
            <w:r w:rsidRPr="00E6026C">
              <w:rPr>
                <w:rFonts w:ascii="標楷體" w:eastAsia="標楷體" w:hAnsi="標楷體" w:hint="eastAsia"/>
                <w:snapToGrid w:val="0"/>
                <w:spacing w:val="60"/>
                <w:kern w:val="0"/>
                <w:sz w:val="28"/>
                <w:szCs w:val="28"/>
              </w:rPr>
              <w:t xml:space="preserve">證號： </w:t>
            </w:r>
            <w:r w:rsidRPr="00E6026C">
              <w:rPr>
                <w:rFonts w:ascii="標楷體" w:eastAsia="標楷體" w:hAnsi="標楷體"/>
                <w:snapToGrid w:val="0"/>
                <w:spacing w:val="60"/>
                <w:kern w:val="0"/>
                <w:sz w:val="28"/>
                <w:szCs w:val="28"/>
              </w:rPr>
              <w:t xml:space="preserve">      </w:t>
            </w:r>
            <w:r w:rsidRPr="00E6026C">
              <w:rPr>
                <w:rFonts w:ascii="標楷體" w:eastAsia="標楷體" w:hAnsi="標楷體" w:hint="eastAsia"/>
                <w:snapToGrid w:val="0"/>
                <w:spacing w:val="60"/>
                <w:kern w:val="0"/>
                <w:sz w:val="28"/>
                <w:szCs w:val="28"/>
              </w:rPr>
              <w:t>，發證日： 年</w:t>
            </w:r>
            <w:r w:rsidRPr="00E6026C">
              <w:rPr>
                <w:rFonts w:ascii="標楷體" w:eastAsia="標楷體" w:hAnsi="標楷體"/>
                <w:snapToGrid w:val="0"/>
                <w:spacing w:val="60"/>
                <w:kern w:val="0"/>
                <w:sz w:val="28"/>
                <w:szCs w:val="28"/>
              </w:rPr>
              <w:t xml:space="preserve"> </w:t>
            </w:r>
            <w:r w:rsidRPr="00E6026C">
              <w:rPr>
                <w:rFonts w:ascii="標楷體" w:eastAsia="標楷體" w:hAnsi="標楷體" w:hint="eastAsia"/>
                <w:snapToGrid w:val="0"/>
                <w:spacing w:val="60"/>
                <w:kern w:val="0"/>
                <w:sz w:val="28"/>
                <w:szCs w:val="28"/>
              </w:rPr>
              <w:t>月 日</w:t>
            </w:r>
          </w:p>
        </w:tc>
      </w:tr>
      <w:tr w:rsidR="00E6026C" w:rsidRPr="00E6026C" w14:paraId="37DE8BED" w14:textId="77777777" w:rsidTr="00142882">
        <w:tc>
          <w:tcPr>
            <w:tcW w:w="988" w:type="dxa"/>
            <w:vMerge w:val="restart"/>
            <w:vAlign w:val="center"/>
          </w:tcPr>
          <w:p w14:paraId="347C34A9" w14:textId="1DE0EEE7" w:rsidR="00E6026C" w:rsidRPr="00E6026C" w:rsidRDefault="00E6026C" w:rsidP="00E6026C">
            <w:pPr>
              <w:widowControl/>
              <w:jc w:val="center"/>
              <w:rPr>
                <w:rFonts w:ascii="標楷體" w:eastAsia="標楷體" w:hAnsi="標楷體"/>
                <w:snapToGrid w:val="0"/>
                <w:spacing w:val="60"/>
                <w:kern w:val="0"/>
                <w:sz w:val="28"/>
                <w:szCs w:val="28"/>
              </w:rPr>
            </w:pPr>
            <w:r>
              <w:rPr>
                <w:rFonts w:ascii="標楷體" w:eastAsia="標楷體" w:hAnsi="標楷體" w:hint="eastAsia"/>
                <w:snapToGrid w:val="0"/>
                <w:spacing w:val="60"/>
                <w:kern w:val="0"/>
                <w:sz w:val="28"/>
                <w:szCs w:val="28"/>
              </w:rPr>
              <w:t>經歷</w:t>
            </w:r>
          </w:p>
        </w:tc>
        <w:tc>
          <w:tcPr>
            <w:tcW w:w="4252" w:type="dxa"/>
            <w:gridSpan w:val="3"/>
          </w:tcPr>
          <w:p w14:paraId="1BFCF750" w14:textId="5F77DAC8"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snapToGrid w:val="0"/>
                <w:spacing w:val="60"/>
                <w:kern w:val="0"/>
                <w:sz w:val="28"/>
                <w:szCs w:val="28"/>
              </w:rPr>
              <w:t>曾服務之機關學校</w:t>
            </w:r>
          </w:p>
        </w:tc>
        <w:tc>
          <w:tcPr>
            <w:tcW w:w="2552" w:type="dxa"/>
            <w:gridSpan w:val="3"/>
          </w:tcPr>
          <w:p w14:paraId="52A86937" w14:textId="238C6FBC"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snapToGrid w:val="0"/>
                <w:spacing w:val="60"/>
                <w:kern w:val="0"/>
                <w:sz w:val="28"/>
                <w:szCs w:val="28"/>
              </w:rPr>
              <w:t>職稱</w:t>
            </w:r>
          </w:p>
        </w:tc>
        <w:tc>
          <w:tcPr>
            <w:tcW w:w="2120" w:type="dxa"/>
            <w:gridSpan w:val="2"/>
          </w:tcPr>
          <w:p w14:paraId="3BFB6F03" w14:textId="21A64073" w:rsidR="00E6026C" w:rsidRPr="00E6026C" w:rsidRDefault="00E6026C" w:rsidP="00E6026C">
            <w:pPr>
              <w:widowControl/>
              <w:rPr>
                <w:rFonts w:ascii="標楷體" w:eastAsia="標楷體" w:hAnsi="標楷體"/>
                <w:snapToGrid w:val="0"/>
                <w:spacing w:val="60"/>
                <w:kern w:val="0"/>
                <w:sz w:val="28"/>
                <w:szCs w:val="28"/>
              </w:rPr>
            </w:pPr>
            <w:r w:rsidRPr="00E6026C">
              <w:rPr>
                <w:rFonts w:ascii="標楷體" w:eastAsia="標楷體" w:hAnsi="標楷體" w:hint="eastAsia"/>
                <w:snapToGrid w:val="0"/>
                <w:spacing w:val="60"/>
                <w:kern w:val="0"/>
                <w:sz w:val="28"/>
                <w:szCs w:val="28"/>
              </w:rPr>
              <w:t>起迄年月</w:t>
            </w:r>
          </w:p>
        </w:tc>
      </w:tr>
      <w:tr w:rsidR="00E6026C" w:rsidRPr="00E6026C" w14:paraId="2B8C6FA8" w14:textId="77777777" w:rsidTr="00142882">
        <w:tc>
          <w:tcPr>
            <w:tcW w:w="988" w:type="dxa"/>
            <w:vMerge/>
          </w:tcPr>
          <w:p w14:paraId="6CE280A9" w14:textId="77777777" w:rsidR="00E6026C" w:rsidRPr="00E6026C" w:rsidRDefault="00E6026C" w:rsidP="00E6026C">
            <w:pPr>
              <w:widowControl/>
              <w:rPr>
                <w:rFonts w:ascii="標楷體" w:eastAsia="標楷體" w:hAnsi="標楷體"/>
                <w:snapToGrid w:val="0"/>
                <w:spacing w:val="60"/>
                <w:kern w:val="0"/>
                <w:sz w:val="28"/>
                <w:szCs w:val="28"/>
              </w:rPr>
            </w:pPr>
          </w:p>
        </w:tc>
        <w:tc>
          <w:tcPr>
            <w:tcW w:w="4252" w:type="dxa"/>
            <w:gridSpan w:val="3"/>
          </w:tcPr>
          <w:p w14:paraId="486ED5EB" w14:textId="77777777" w:rsidR="00E6026C" w:rsidRPr="00E6026C" w:rsidRDefault="00E6026C" w:rsidP="00E6026C">
            <w:pPr>
              <w:widowControl/>
              <w:rPr>
                <w:rFonts w:ascii="標楷體" w:eastAsia="標楷體" w:hAnsi="標楷體" w:hint="eastAsia"/>
                <w:snapToGrid w:val="0"/>
                <w:spacing w:val="60"/>
                <w:kern w:val="0"/>
                <w:sz w:val="28"/>
                <w:szCs w:val="28"/>
              </w:rPr>
            </w:pPr>
          </w:p>
        </w:tc>
        <w:tc>
          <w:tcPr>
            <w:tcW w:w="2552" w:type="dxa"/>
            <w:gridSpan w:val="3"/>
          </w:tcPr>
          <w:p w14:paraId="5F118265" w14:textId="77777777" w:rsidR="00E6026C" w:rsidRPr="00E6026C" w:rsidRDefault="00E6026C" w:rsidP="00E6026C">
            <w:pPr>
              <w:widowControl/>
              <w:rPr>
                <w:rFonts w:ascii="標楷體" w:eastAsia="標楷體" w:hAnsi="標楷體" w:hint="eastAsia"/>
                <w:snapToGrid w:val="0"/>
                <w:spacing w:val="60"/>
                <w:kern w:val="0"/>
                <w:sz w:val="28"/>
                <w:szCs w:val="28"/>
              </w:rPr>
            </w:pPr>
          </w:p>
        </w:tc>
        <w:tc>
          <w:tcPr>
            <w:tcW w:w="2120" w:type="dxa"/>
            <w:gridSpan w:val="2"/>
          </w:tcPr>
          <w:p w14:paraId="3DC4375B" w14:textId="77777777" w:rsidR="00E6026C" w:rsidRPr="00E6026C" w:rsidRDefault="00E6026C" w:rsidP="00E6026C">
            <w:pPr>
              <w:widowControl/>
              <w:rPr>
                <w:rFonts w:ascii="標楷體" w:eastAsia="標楷體" w:hAnsi="標楷體" w:hint="eastAsia"/>
                <w:snapToGrid w:val="0"/>
                <w:spacing w:val="60"/>
                <w:kern w:val="0"/>
                <w:sz w:val="28"/>
                <w:szCs w:val="28"/>
              </w:rPr>
            </w:pPr>
          </w:p>
        </w:tc>
      </w:tr>
      <w:tr w:rsidR="00E6026C" w:rsidRPr="00E6026C" w14:paraId="39D593B0" w14:textId="77777777" w:rsidTr="00142882">
        <w:tc>
          <w:tcPr>
            <w:tcW w:w="988" w:type="dxa"/>
            <w:vMerge/>
          </w:tcPr>
          <w:p w14:paraId="1ED71D3A" w14:textId="77777777" w:rsidR="00E6026C" w:rsidRPr="00E6026C" w:rsidRDefault="00E6026C" w:rsidP="00E6026C">
            <w:pPr>
              <w:widowControl/>
              <w:rPr>
                <w:rFonts w:ascii="標楷體" w:eastAsia="標楷體" w:hAnsi="標楷體"/>
                <w:snapToGrid w:val="0"/>
                <w:spacing w:val="60"/>
                <w:kern w:val="0"/>
                <w:sz w:val="28"/>
                <w:szCs w:val="28"/>
              </w:rPr>
            </w:pPr>
          </w:p>
        </w:tc>
        <w:tc>
          <w:tcPr>
            <w:tcW w:w="4252" w:type="dxa"/>
            <w:gridSpan w:val="3"/>
          </w:tcPr>
          <w:p w14:paraId="3D890CB7" w14:textId="77777777" w:rsidR="00E6026C" w:rsidRPr="00E6026C" w:rsidRDefault="00E6026C" w:rsidP="00E6026C">
            <w:pPr>
              <w:widowControl/>
              <w:rPr>
                <w:rFonts w:ascii="標楷體" w:eastAsia="標楷體" w:hAnsi="標楷體" w:hint="eastAsia"/>
                <w:snapToGrid w:val="0"/>
                <w:spacing w:val="60"/>
                <w:kern w:val="0"/>
                <w:sz w:val="28"/>
                <w:szCs w:val="28"/>
              </w:rPr>
            </w:pPr>
          </w:p>
        </w:tc>
        <w:tc>
          <w:tcPr>
            <w:tcW w:w="2552" w:type="dxa"/>
            <w:gridSpan w:val="3"/>
          </w:tcPr>
          <w:p w14:paraId="4DB9AFBB" w14:textId="77777777" w:rsidR="00E6026C" w:rsidRPr="00E6026C" w:rsidRDefault="00E6026C" w:rsidP="00E6026C">
            <w:pPr>
              <w:widowControl/>
              <w:rPr>
                <w:rFonts w:ascii="標楷體" w:eastAsia="標楷體" w:hAnsi="標楷體" w:hint="eastAsia"/>
                <w:snapToGrid w:val="0"/>
                <w:spacing w:val="60"/>
                <w:kern w:val="0"/>
                <w:sz w:val="28"/>
                <w:szCs w:val="28"/>
              </w:rPr>
            </w:pPr>
          </w:p>
        </w:tc>
        <w:tc>
          <w:tcPr>
            <w:tcW w:w="2120" w:type="dxa"/>
            <w:gridSpan w:val="2"/>
          </w:tcPr>
          <w:p w14:paraId="67977E4F" w14:textId="77777777" w:rsidR="00E6026C" w:rsidRPr="00E6026C" w:rsidRDefault="00E6026C" w:rsidP="00E6026C">
            <w:pPr>
              <w:widowControl/>
              <w:rPr>
                <w:rFonts w:ascii="標楷體" w:eastAsia="標楷體" w:hAnsi="標楷體" w:hint="eastAsia"/>
                <w:snapToGrid w:val="0"/>
                <w:spacing w:val="60"/>
                <w:kern w:val="0"/>
                <w:sz w:val="28"/>
                <w:szCs w:val="28"/>
              </w:rPr>
            </w:pPr>
          </w:p>
        </w:tc>
      </w:tr>
      <w:tr w:rsidR="00142882" w:rsidRPr="00E6026C" w14:paraId="174F9A4C" w14:textId="77777777" w:rsidTr="00142882">
        <w:tc>
          <w:tcPr>
            <w:tcW w:w="988" w:type="dxa"/>
            <w:vMerge/>
          </w:tcPr>
          <w:p w14:paraId="2D92F6A3" w14:textId="77777777" w:rsidR="00142882" w:rsidRPr="00E6026C" w:rsidRDefault="00142882" w:rsidP="00E6026C">
            <w:pPr>
              <w:widowControl/>
              <w:rPr>
                <w:rFonts w:ascii="標楷體" w:eastAsia="標楷體" w:hAnsi="標楷體"/>
                <w:snapToGrid w:val="0"/>
                <w:spacing w:val="60"/>
                <w:kern w:val="0"/>
                <w:sz w:val="28"/>
                <w:szCs w:val="28"/>
              </w:rPr>
            </w:pPr>
          </w:p>
        </w:tc>
        <w:tc>
          <w:tcPr>
            <w:tcW w:w="4252" w:type="dxa"/>
            <w:gridSpan w:val="3"/>
          </w:tcPr>
          <w:p w14:paraId="7A0C9551" w14:textId="77777777" w:rsidR="00142882" w:rsidRPr="00E6026C" w:rsidRDefault="00142882" w:rsidP="00E6026C">
            <w:pPr>
              <w:widowControl/>
              <w:rPr>
                <w:rFonts w:ascii="標楷體" w:eastAsia="標楷體" w:hAnsi="標楷體" w:hint="eastAsia"/>
                <w:snapToGrid w:val="0"/>
                <w:spacing w:val="60"/>
                <w:kern w:val="0"/>
                <w:sz w:val="28"/>
                <w:szCs w:val="28"/>
              </w:rPr>
            </w:pPr>
          </w:p>
        </w:tc>
        <w:tc>
          <w:tcPr>
            <w:tcW w:w="2552" w:type="dxa"/>
            <w:gridSpan w:val="3"/>
          </w:tcPr>
          <w:p w14:paraId="4FC936EA" w14:textId="77777777" w:rsidR="00142882" w:rsidRPr="00E6026C" w:rsidRDefault="00142882" w:rsidP="00E6026C">
            <w:pPr>
              <w:widowControl/>
              <w:rPr>
                <w:rFonts w:ascii="標楷體" w:eastAsia="標楷體" w:hAnsi="標楷體" w:hint="eastAsia"/>
                <w:snapToGrid w:val="0"/>
                <w:spacing w:val="60"/>
                <w:kern w:val="0"/>
                <w:sz w:val="28"/>
                <w:szCs w:val="28"/>
              </w:rPr>
            </w:pPr>
          </w:p>
        </w:tc>
        <w:tc>
          <w:tcPr>
            <w:tcW w:w="2120" w:type="dxa"/>
            <w:gridSpan w:val="2"/>
          </w:tcPr>
          <w:p w14:paraId="754C9DD3" w14:textId="77777777" w:rsidR="00142882" w:rsidRPr="00E6026C" w:rsidRDefault="00142882" w:rsidP="00E6026C">
            <w:pPr>
              <w:widowControl/>
              <w:rPr>
                <w:rFonts w:ascii="標楷體" w:eastAsia="標楷體" w:hAnsi="標楷體" w:hint="eastAsia"/>
                <w:snapToGrid w:val="0"/>
                <w:spacing w:val="60"/>
                <w:kern w:val="0"/>
                <w:sz w:val="28"/>
                <w:szCs w:val="28"/>
              </w:rPr>
            </w:pPr>
          </w:p>
        </w:tc>
      </w:tr>
      <w:tr w:rsidR="00142882" w:rsidRPr="00E6026C" w14:paraId="5A36B63B" w14:textId="77777777" w:rsidTr="00142882">
        <w:tc>
          <w:tcPr>
            <w:tcW w:w="988" w:type="dxa"/>
            <w:vMerge/>
          </w:tcPr>
          <w:p w14:paraId="00306F4C" w14:textId="77777777" w:rsidR="00142882" w:rsidRPr="00E6026C" w:rsidRDefault="00142882" w:rsidP="00E6026C">
            <w:pPr>
              <w:widowControl/>
              <w:rPr>
                <w:rFonts w:ascii="標楷體" w:eastAsia="標楷體" w:hAnsi="標楷體"/>
                <w:snapToGrid w:val="0"/>
                <w:spacing w:val="60"/>
                <w:kern w:val="0"/>
                <w:sz w:val="28"/>
                <w:szCs w:val="28"/>
              </w:rPr>
            </w:pPr>
          </w:p>
        </w:tc>
        <w:tc>
          <w:tcPr>
            <w:tcW w:w="4252" w:type="dxa"/>
            <w:gridSpan w:val="3"/>
          </w:tcPr>
          <w:p w14:paraId="5D2A7061" w14:textId="77777777" w:rsidR="00142882" w:rsidRPr="00E6026C" w:rsidRDefault="00142882" w:rsidP="00E6026C">
            <w:pPr>
              <w:widowControl/>
              <w:rPr>
                <w:rFonts w:ascii="標楷體" w:eastAsia="標楷體" w:hAnsi="標楷體" w:hint="eastAsia"/>
                <w:snapToGrid w:val="0"/>
                <w:spacing w:val="60"/>
                <w:kern w:val="0"/>
                <w:sz w:val="28"/>
                <w:szCs w:val="28"/>
              </w:rPr>
            </w:pPr>
          </w:p>
        </w:tc>
        <w:tc>
          <w:tcPr>
            <w:tcW w:w="2552" w:type="dxa"/>
            <w:gridSpan w:val="3"/>
          </w:tcPr>
          <w:p w14:paraId="402614CD" w14:textId="77777777" w:rsidR="00142882" w:rsidRPr="00E6026C" w:rsidRDefault="00142882" w:rsidP="00E6026C">
            <w:pPr>
              <w:widowControl/>
              <w:rPr>
                <w:rFonts w:ascii="標楷體" w:eastAsia="標楷體" w:hAnsi="標楷體" w:hint="eastAsia"/>
                <w:snapToGrid w:val="0"/>
                <w:spacing w:val="60"/>
                <w:kern w:val="0"/>
                <w:sz w:val="28"/>
                <w:szCs w:val="28"/>
              </w:rPr>
            </w:pPr>
          </w:p>
        </w:tc>
        <w:tc>
          <w:tcPr>
            <w:tcW w:w="2120" w:type="dxa"/>
            <w:gridSpan w:val="2"/>
          </w:tcPr>
          <w:p w14:paraId="0FF8E35A" w14:textId="77777777" w:rsidR="00142882" w:rsidRPr="00E6026C" w:rsidRDefault="00142882" w:rsidP="00E6026C">
            <w:pPr>
              <w:widowControl/>
              <w:rPr>
                <w:rFonts w:ascii="標楷體" w:eastAsia="標楷體" w:hAnsi="標楷體" w:hint="eastAsia"/>
                <w:snapToGrid w:val="0"/>
                <w:spacing w:val="60"/>
                <w:kern w:val="0"/>
                <w:sz w:val="28"/>
                <w:szCs w:val="28"/>
              </w:rPr>
            </w:pPr>
          </w:p>
        </w:tc>
      </w:tr>
      <w:tr w:rsidR="00142882" w:rsidRPr="00E6026C" w14:paraId="27B400E6" w14:textId="77777777" w:rsidTr="00142882">
        <w:tc>
          <w:tcPr>
            <w:tcW w:w="988" w:type="dxa"/>
            <w:vMerge/>
          </w:tcPr>
          <w:p w14:paraId="057864B8" w14:textId="77777777" w:rsidR="00142882" w:rsidRPr="00E6026C" w:rsidRDefault="00142882" w:rsidP="00E6026C">
            <w:pPr>
              <w:widowControl/>
              <w:rPr>
                <w:rFonts w:ascii="標楷體" w:eastAsia="標楷體" w:hAnsi="標楷體"/>
                <w:snapToGrid w:val="0"/>
                <w:spacing w:val="60"/>
                <w:kern w:val="0"/>
                <w:sz w:val="28"/>
                <w:szCs w:val="28"/>
              </w:rPr>
            </w:pPr>
          </w:p>
        </w:tc>
        <w:tc>
          <w:tcPr>
            <w:tcW w:w="4252" w:type="dxa"/>
            <w:gridSpan w:val="3"/>
          </w:tcPr>
          <w:p w14:paraId="76BC9AFE" w14:textId="77777777" w:rsidR="00142882" w:rsidRPr="00E6026C" w:rsidRDefault="00142882" w:rsidP="00E6026C">
            <w:pPr>
              <w:widowControl/>
              <w:rPr>
                <w:rFonts w:ascii="標楷體" w:eastAsia="標楷體" w:hAnsi="標楷體" w:hint="eastAsia"/>
                <w:snapToGrid w:val="0"/>
                <w:spacing w:val="60"/>
                <w:kern w:val="0"/>
                <w:sz w:val="28"/>
                <w:szCs w:val="28"/>
              </w:rPr>
            </w:pPr>
          </w:p>
        </w:tc>
        <w:tc>
          <w:tcPr>
            <w:tcW w:w="2552" w:type="dxa"/>
            <w:gridSpan w:val="3"/>
          </w:tcPr>
          <w:p w14:paraId="3C92EC4C" w14:textId="77777777" w:rsidR="00142882" w:rsidRPr="00E6026C" w:rsidRDefault="00142882" w:rsidP="00E6026C">
            <w:pPr>
              <w:widowControl/>
              <w:rPr>
                <w:rFonts w:ascii="標楷體" w:eastAsia="標楷體" w:hAnsi="標楷體" w:hint="eastAsia"/>
                <w:snapToGrid w:val="0"/>
                <w:spacing w:val="60"/>
                <w:kern w:val="0"/>
                <w:sz w:val="28"/>
                <w:szCs w:val="28"/>
              </w:rPr>
            </w:pPr>
          </w:p>
        </w:tc>
        <w:tc>
          <w:tcPr>
            <w:tcW w:w="2120" w:type="dxa"/>
            <w:gridSpan w:val="2"/>
          </w:tcPr>
          <w:p w14:paraId="6B7FFA58" w14:textId="77777777" w:rsidR="00142882" w:rsidRPr="00E6026C" w:rsidRDefault="00142882" w:rsidP="00E6026C">
            <w:pPr>
              <w:widowControl/>
              <w:rPr>
                <w:rFonts w:ascii="標楷體" w:eastAsia="標楷體" w:hAnsi="標楷體" w:hint="eastAsia"/>
                <w:snapToGrid w:val="0"/>
                <w:spacing w:val="60"/>
                <w:kern w:val="0"/>
                <w:sz w:val="28"/>
                <w:szCs w:val="28"/>
              </w:rPr>
            </w:pPr>
          </w:p>
        </w:tc>
      </w:tr>
      <w:tr w:rsidR="00E6026C" w:rsidRPr="00E6026C" w14:paraId="6026DAFE" w14:textId="77777777" w:rsidTr="00142882">
        <w:tc>
          <w:tcPr>
            <w:tcW w:w="988" w:type="dxa"/>
            <w:vMerge/>
          </w:tcPr>
          <w:p w14:paraId="4A37B55E" w14:textId="77777777" w:rsidR="00E6026C" w:rsidRPr="00E6026C" w:rsidRDefault="00E6026C" w:rsidP="00E6026C">
            <w:pPr>
              <w:widowControl/>
              <w:rPr>
                <w:rFonts w:ascii="標楷體" w:eastAsia="標楷體" w:hAnsi="標楷體"/>
                <w:snapToGrid w:val="0"/>
                <w:spacing w:val="60"/>
                <w:kern w:val="0"/>
                <w:sz w:val="28"/>
                <w:szCs w:val="28"/>
              </w:rPr>
            </w:pPr>
          </w:p>
        </w:tc>
        <w:tc>
          <w:tcPr>
            <w:tcW w:w="4252" w:type="dxa"/>
            <w:gridSpan w:val="3"/>
          </w:tcPr>
          <w:p w14:paraId="5635B7CE" w14:textId="77777777" w:rsidR="00E6026C" w:rsidRPr="00E6026C" w:rsidRDefault="00E6026C" w:rsidP="00E6026C">
            <w:pPr>
              <w:widowControl/>
              <w:rPr>
                <w:rFonts w:ascii="標楷體" w:eastAsia="標楷體" w:hAnsi="標楷體" w:hint="eastAsia"/>
                <w:snapToGrid w:val="0"/>
                <w:spacing w:val="60"/>
                <w:kern w:val="0"/>
                <w:sz w:val="28"/>
                <w:szCs w:val="28"/>
              </w:rPr>
            </w:pPr>
          </w:p>
        </w:tc>
        <w:tc>
          <w:tcPr>
            <w:tcW w:w="2552" w:type="dxa"/>
            <w:gridSpan w:val="3"/>
          </w:tcPr>
          <w:p w14:paraId="65D93FD0" w14:textId="77777777" w:rsidR="00E6026C" w:rsidRPr="00E6026C" w:rsidRDefault="00E6026C" w:rsidP="00E6026C">
            <w:pPr>
              <w:widowControl/>
              <w:rPr>
                <w:rFonts w:ascii="標楷體" w:eastAsia="標楷體" w:hAnsi="標楷體" w:hint="eastAsia"/>
                <w:snapToGrid w:val="0"/>
                <w:spacing w:val="60"/>
                <w:kern w:val="0"/>
                <w:sz w:val="28"/>
                <w:szCs w:val="28"/>
              </w:rPr>
            </w:pPr>
          </w:p>
        </w:tc>
        <w:tc>
          <w:tcPr>
            <w:tcW w:w="2120" w:type="dxa"/>
            <w:gridSpan w:val="2"/>
          </w:tcPr>
          <w:p w14:paraId="5A71F091" w14:textId="77777777" w:rsidR="00E6026C" w:rsidRPr="00E6026C" w:rsidRDefault="00E6026C" w:rsidP="00E6026C">
            <w:pPr>
              <w:widowControl/>
              <w:rPr>
                <w:rFonts w:ascii="標楷體" w:eastAsia="標楷體" w:hAnsi="標楷體" w:hint="eastAsia"/>
                <w:snapToGrid w:val="0"/>
                <w:spacing w:val="60"/>
                <w:kern w:val="0"/>
                <w:sz w:val="28"/>
                <w:szCs w:val="28"/>
              </w:rPr>
            </w:pPr>
          </w:p>
        </w:tc>
      </w:tr>
      <w:tr w:rsidR="00142882" w:rsidRPr="00142882" w14:paraId="4A4E9FD2" w14:textId="77777777" w:rsidTr="00142882">
        <w:trPr>
          <w:trHeight w:val="1287"/>
        </w:trPr>
        <w:tc>
          <w:tcPr>
            <w:tcW w:w="9912" w:type="dxa"/>
            <w:gridSpan w:val="9"/>
          </w:tcPr>
          <w:p w14:paraId="0EAE2859" w14:textId="48201062" w:rsidR="00142882" w:rsidRPr="00E6026C" w:rsidRDefault="00142882" w:rsidP="00E6026C">
            <w:pPr>
              <w:widowControl/>
              <w:rPr>
                <w:rFonts w:ascii="標楷體" w:eastAsia="標楷體" w:hAnsi="標楷體" w:hint="eastAsia"/>
                <w:snapToGrid w:val="0"/>
                <w:spacing w:val="60"/>
                <w:kern w:val="0"/>
                <w:sz w:val="28"/>
                <w:szCs w:val="28"/>
              </w:rPr>
            </w:pPr>
            <w:r>
              <w:rPr>
                <w:rFonts w:ascii="標楷體" w:eastAsia="標楷體" w:hAnsi="標楷體" w:hint="eastAsia"/>
                <w:snapToGrid w:val="0"/>
                <w:spacing w:val="60"/>
                <w:kern w:val="0"/>
                <w:sz w:val="28"/>
                <w:szCs w:val="28"/>
              </w:rPr>
              <w:t xml:space="preserve">報考人簽名： </w:t>
            </w:r>
            <w:r>
              <w:rPr>
                <w:rFonts w:ascii="標楷體" w:eastAsia="標楷體" w:hAnsi="標楷體"/>
                <w:snapToGrid w:val="0"/>
                <w:spacing w:val="60"/>
                <w:kern w:val="0"/>
                <w:sz w:val="28"/>
                <w:szCs w:val="28"/>
              </w:rPr>
              <w:t xml:space="preserve">           </w:t>
            </w:r>
            <w:r>
              <w:rPr>
                <w:rFonts w:ascii="標楷體" w:eastAsia="標楷體" w:hAnsi="標楷體" w:hint="eastAsia"/>
                <w:snapToGrid w:val="0"/>
                <w:spacing w:val="60"/>
                <w:kern w:val="0"/>
                <w:sz w:val="28"/>
                <w:szCs w:val="28"/>
              </w:rPr>
              <w:t>填表日期： 年 月 日</w:t>
            </w:r>
          </w:p>
        </w:tc>
      </w:tr>
    </w:tbl>
    <w:bookmarkEnd w:id="1"/>
    <w:p w14:paraId="33EDC3E1" w14:textId="7328DA6A" w:rsidR="00152D0F" w:rsidRPr="00152D0F" w:rsidRDefault="00152D0F" w:rsidP="00152D0F">
      <w:pPr>
        <w:widowControl/>
        <w:tabs>
          <w:tab w:val="left" w:pos="480"/>
        </w:tabs>
        <w:spacing w:line="360" w:lineRule="atLeast"/>
        <w:jc w:val="center"/>
        <w:rPr>
          <w:rFonts w:ascii="書法家顏楷體" w:eastAsia="書法家顏楷體" w:hAnsi="標楷體"/>
          <w:kern w:val="0"/>
          <w:sz w:val="48"/>
          <w:szCs w:val="20"/>
        </w:rPr>
      </w:pPr>
      <w:r w:rsidRPr="00152D0F">
        <w:rPr>
          <w:rFonts w:ascii="標楷體" w:eastAsia="標楷體" w:hAnsi="標楷體" w:hint="eastAsia"/>
          <w:kern w:val="0"/>
          <w:sz w:val="48"/>
          <w:szCs w:val="20"/>
        </w:rPr>
        <w:lastRenderedPageBreak/>
        <w:t>切   結   書</w:t>
      </w:r>
    </w:p>
    <w:p w14:paraId="43804B48" w14:textId="608FE258" w:rsidR="00152D0F" w:rsidRPr="00152D0F" w:rsidRDefault="00152D0F" w:rsidP="00152D0F">
      <w:pPr>
        <w:widowControl/>
        <w:tabs>
          <w:tab w:val="left" w:pos="480"/>
        </w:tabs>
        <w:snapToGrid w:val="0"/>
        <w:spacing w:line="300" w:lineRule="auto"/>
        <w:ind w:left="382" w:firstLine="336"/>
        <w:rPr>
          <w:rFonts w:ascii="標楷體" w:eastAsia="標楷體" w:hAnsi="Times New Roman"/>
          <w:kern w:val="0"/>
          <w:sz w:val="32"/>
          <w:szCs w:val="20"/>
        </w:rPr>
      </w:pPr>
      <w:r w:rsidRPr="00152D0F">
        <w:rPr>
          <w:rFonts w:ascii="標楷體" w:eastAsia="標楷體" w:hAnsi="Times New Roman" w:hint="eastAsia"/>
          <w:kern w:val="0"/>
          <w:sz w:val="32"/>
          <w:szCs w:val="20"/>
        </w:rPr>
        <w:t xml:space="preserve">本人           </w:t>
      </w:r>
      <w:r w:rsidR="00933AEF">
        <w:rPr>
          <w:rFonts w:ascii="標楷體" w:eastAsia="標楷體" w:hAnsi="Times New Roman" w:hint="eastAsia"/>
          <w:kern w:val="0"/>
          <w:sz w:val="32"/>
          <w:szCs w:val="20"/>
        </w:rPr>
        <w:t xml:space="preserve">   </w:t>
      </w:r>
      <w:r w:rsidRPr="00152D0F">
        <w:rPr>
          <w:rFonts w:ascii="標楷體" w:eastAsia="標楷體" w:hAnsi="Times New Roman" w:hint="eastAsia"/>
          <w:kern w:val="0"/>
          <w:sz w:val="32"/>
          <w:szCs w:val="20"/>
        </w:rPr>
        <w:t>先生/小姐 報名屏東縣</w:t>
      </w:r>
      <w:r w:rsidR="00450C65">
        <w:rPr>
          <w:rFonts w:ascii="標楷體" w:eastAsia="標楷體" w:hAnsi="Times New Roman" w:hint="eastAsia"/>
          <w:kern w:val="0"/>
          <w:sz w:val="32"/>
          <w:szCs w:val="20"/>
        </w:rPr>
        <w:t>恆春</w:t>
      </w:r>
      <w:r w:rsidRPr="00152D0F">
        <w:rPr>
          <w:rFonts w:ascii="標楷體" w:eastAsia="標楷體" w:hAnsi="Times New Roman" w:hint="eastAsia"/>
          <w:kern w:val="0"/>
          <w:sz w:val="32"/>
          <w:szCs w:val="20"/>
        </w:rPr>
        <w:t>國民小學1</w:t>
      </w:r>
      <w:r w:rsidR="00B242DA">
        <w:rPr>
          <w:rFonts w:ascii="標楷體" w:eastAsia="標楷體" w:hAnsi="Times New Roman" w:hint="eastAsia"/>
          <w:kern w:val="0"/>
          <w:sz w:val="32"/>
          <w:szCs w:val="20"/>
        </w:rPr>
        <w:t>1</w:t>
      </w:r>
      <w:r w:rsidR="00222C68">
        <w:rPr>
          <w:rFonts w:ascii="標楷體" w:eastAsia="標楷體" w:hAnsi="Times New Roman" w:hint="eastAsia"/>
          <w:kern w:val="0"/>
          <w:sz w:val="32"/>
          <w:szCs w:val="20"/>
        </w:rPr>
        <w:t>5</w:t>
      </w:r>
      <w:r w:rsidRPr="00152D0F">
        <w:rPr>
          <w:rFonts w:ascii="標楷體" w:eastAsia="標楷體" w:hAnsi="Times New Roman" w:hint="eastAsia"/>
          <w:kern w:val="0"/>
          <w:sz w:val="32"/>
          <w:szCs w:val="20"/>
        </w:rPr>
        <w:t>學年度</w:t>
      </w:r>
      <w:r w:rsidR="00CA47EF" w:rsidRPr="00CA47EF">
        <w:rPr>
          <w:rFonts w:ascii="標楷體" w:eastAsia="標楷體" w:hAnsi="標楷體" w:hint="eastAsia"/>
          <w:kern w:val="0"/>
          <w:sz w:val="32"/>
          <w:szCs w:val="32"/>
        </w:rPr>
        <w:t>國小第</w:t>
      </w:r>
      <w:r w:rsidR="009066D0">
        <w:rPr>
          <w:rFonts w:ascii="標楷體" w:eastAsia="標楷體" w:hAnsi="標楷體"/>
          <w:color w:val="FF0000"/>
          <w:kern w:val="0"/>
          <w:sz w:val="32"/>
          <w:szCs w:val="32"/>
        </w:rPr>
        <w:t>1</w:t>
      </w:r>
      <w:r w:rsidR="00CA47EF" w:rsidRPr="00CA47EF">
        <w:rPr>
          <w:rFonts w:ascii="標楷體" w:eastAsia="標楷體" w:hAnsi="標楷體" w:hint="eastAsia"/>
          <w:kern w:val="0"/>
          <w:sz w:val="32"/>
          <w:szCs w:val="32"/>
        </w:rPr>
        <w:t>次</w:t>
      </w:r>
      <w:r w:rsidR="009066D0">
        <w:rPr>
          <w:rFonts w:ascii="標楷體" w:eastAsia="標楷體" w:hAnsi="標楷體" w:hint="eastAsia"/>
          <w:kern w:val="0"/>
          <w:sz w:val="32"/>
          <w:szCs w:val="32"/>
        </w:rPr>
        <w:t>族語</w:t>
      </w:r>
      <w:r w:rsidR="009066D0" w:rsidRPr="009066D0">
        <w:rPr>
          <w:rFonts w:ascii="標楷體" w:eastAsia="標楷體" w:hAnsi="標楷體" w:hint="eastAsia"/>
          <w:kern w:val="0"/>
          <w:sz w:val="32"/>
          <w:szCs w:val="32"/>
        </w:rPr>
        <w:t>教支工作人員</w:t>
      </w:r>
      <w:r w:rsidRPr="00152D0F">
        <w:rPr>
          <w:rFonts w:ascii="標楷體" w:eastAsia="標楷體" w:hAnsi="Times New Roman" w:hint="eastAsia"/>
          <w:kern w:val="0"/>
          <w:sz w:val="32"/>
          <w:szCs w:val="20"/>
        </w:rPr>
        <w:t>甄選時已詳閱甄選簡章內容，茲切結下列事項：</w:t>
      </w:r>
    </w:p>
    <w:p w14:paraId="2BD4DA01" w14:textId="77777777" w:rsidR="00152D0F" w:rsidRPr="00152D0F" w:rsidRDefault="00152D0F" w:rsidP="00152D0F">
      <w:pPr>
        <w:widowControl/>
        <w:tabs>
          <w:tab w:val="left" w:pos="480"/>
        </w:tabs>
        <w:snapToGrid w:val="0"/>
        <w:spacing w:line="300" w:lineRule="auto"/>
        <w:ind w:left="1038" w:hanging="640"/>
        <w:rPr>
          <w:rFonts w:ascii="標楷體" w:eastAsia="標楷體" w:hAnsi="Times New Roman"/>
          <w:kern w:val="0"/>
          <w:sz w:val="32"/>
          <w:szCs w:val="20"/>
        </w:rPr>
      </w:pPr>
      <w:r w:rsidRPr="00152D0F">
        <w:rPr>
          <w:rFonts w:ascii="標楷體" w:eastAsia="標楷體" w:hAnsi="Times New Roman" w:hint="eastAsia"/>
          <w:kern w:val="0"/>
          <w:sz w:val="32"/>
          <w:szCs w:val="20"/>
        </w:rPr>
        <w:t>一、所附證件正(影)本屬實，並確無教師法第14條第1項各款及教育人員任用條例第31條、33條規定之情事，如有不實願負相關法律責任並無異議放棄錄取及聘任資格。</w:t>
      </w:r>
    </w:p>
    <w:p w14:paraId="1FBC31D4" w14:textId="77777777" w:rsidR="00152D0F" w:rsidRPr="00152D0F" w:rsidRDefault="00152D0F" w:rsidP="00152D0F">
      <w:pPr>
        <w:widowControl/>
        <w:tabs>
          <w:tab w:val="left" w:pos="480"/>
        </w:tabs>
        <w:snapToGrid w:val="0"/>
        <w:spacing w:line="300" w:lineRule="auto"/>
        <w:ind w:left="1032" w:hanging="672"/>
        <w:rPr>
          <w:rFonts w:ascii="標楷體" w:eastAsia="標楷體" w:hAnsi="Times New Roman"/>
          <w:kern w:val="0"/>
          <w:sz w:val="32"/>
          <w:szCs w:val="20"/>
        </w:rPr>
      </w:pPr>
      <w:r w:rsidRPr="00152D0F">
        <w:rPr>
          <w:rFonts w:ascii="標楷體" w:eastAsia="標楷體" w:hAnsi="Times New Roman" w:hint="eastAsia"/>
          <w:kern w:val="0"/>
          <w:sz w:val="32"/>
          <w:szCs w:val="20"/>
        </w:rPr>
        <w:t>二、如為政府機關或公立學校現職人員，應於應聘時同時檢具原服務機關學校離職證明書或同意書，否則無異議由聘任學校依規定不予聘任。</w:t>
      </w:r>
    </w:p>
    <w:p w14:paraId="11D06736" w14:textId="77777777" w:rsidR="00152D0F" w:rsidRPr="00152D0F" w:rsidRDefault="00152D0F" w:rsidP="00152D0F">
      <w:pPr>
        <w:widowControl/>
        <w:tabs>
          <w:tab w:val="left" w:pos="480"/>
        </w:tabs>
        <w:spacing w:line="360" w:lineRule="atLeast"/>
        <w:ind w:left="1080" w:hanging="720"/>
        <w:rPr>
          <w:rFonts w:ascii="標楷體" w:eastAsia="標楷體" w:hAnsi="標楷體"/>
          <w:kern w:val="0"/>
          <w:sz w:val="32"/>
          <w:szCs w:val="20"/>
        </w:rPr>
      </w:pPr>
      <w:r w:rsidRPr="00152D0F">
        <w:rPr>
          <w:rFonts w:ascii="標楷體" w:eastAsia="標楷體" w:hAnsi="標楷體" w:hint="eastAsia"/>
          <w:kern w:val="0"/>
          <w:sz w:val="32"/>
          <w:szCs w:val="20"/>
        </w:rPr>
        <w:t>三、本人              體檢若有活動性肺結核、惡性傳染病</w:t>
      </w:r>
      <w:r w:rsidR="009F22F6">
        <w:rPr>
          <w:rFonts w:ascii="標楷體" w:eastAsia="標楷體" w:hAnsi="標楷體" w:hint="eastAsia"/>
          <w:kern w:val="0"/>
          <w:sz w:val="32"/>
          <w:szCs w:val="20"/>
        </w:rPr>
        <w:t>之一者</w:t>
      </w:r>
      <w:r w:rsidRPr="00152D0F">
        <w:rPr>
          <w:rFonts w:ascii="標楷體" w:eastAsia="標楷體" w:hAnsi="標楷體" w:hint="eastAsia"/>
          <w:kern w:val="0"/>
          <w:sz w:val="32"/>
          <w:szCs w:val="20"/>
        </w:rPr>
        <w:t>，</w:t>
      </w:r>
      <w:r w:rsidR="009F22F6">
        <w:rPr>
          <w:rFonts w:ascii="標楷體" w:eastAsia="標楷體" w:hAnsi="標楷體" w:hint="eastAsia"/>
          <w:kern w:val="0"/>
          <w:sz w:val="32"/>
          <w:szCs w:val="20"/>
        </w:rPr>
        <w:t>或</w:t>
      </w:r>
      <w:r w:rsidRPr="00152D0F">
        <w:rPr>
          <w:rFonts w:ascii="標楷體" w:eastAsia="標楷體" w:hAnsi="標楷體" w:hint="eastAsia"/>
          <w:kern w:val="0"/>
          <w:sz w:val="32"/>
          <w:szCs w:val="20"/>
        </w:rPr>
        <w:t>違反教師法</w:t>
      </w:r>
      <w:r w:rsidR="009F22F6">
        <w:rPr>
          <w:rFonts w:ascii="標楷體" w:eastAsia="標楷體" w:hAnsi="標楷體" w:hint="eastAsia"/>
          <w:kern w:val="0"/>
          <w:sz w:val="32"/>
          <w:szCs w:val="20"/>
        </w:rPr>
        <w:t>情事者，</w:t>
      </w:r>
      <w:r w:rsidRPr="00152D0F">
        <w:rPr>
          <w:rFonts w:ascii="標楷體" w:eastAsia="標楷體" w:hAnsi="標楷體" w:hint="eastAsia"/>
          <w:kern w:val="0"/>
          <w:sz w:val="32"/>
          <w:szCs w:val="20"/>
        </w:rPr>
        <w:t>取消應聘資格。</w:t>
      </w:r>
    </w:p>
    <w:p w14:paraId="03144A41" w14:textId="77777777" w:rsidR="00152D0F" w:rsidRPr="00152D0F" w:rsidRDefault="00152D0F" w:rsidP="00152D0F">
      <w:pPr>
        <w:widowControl/>
        <w:tabs>
          <w:tab w:val="left" w:pos="480"/>
        </w:tabs>
        <w:spacing w:line="360" w:lineRule="atLeast"/>
        <w:ind w:left="1080" w:hanging="720"/>
        <w:rPr>
          <w:rFonts w:ascii="標楷體" w:eastAsia="標楷體" w:hAnsi="標楷體"/>
          <w:kern w:val="0"/>
          <w:sz w:val="32"/>
          <w:szCs w:val="20"/>
        </w:rPr>
      </w:pPr>
      <w:r w:rsidRPr="00152D0F">
        <w:rPr>
          <w:rFonts w:ascii="標楷體" w:eastAsia="標楷體" w:hAnsi="標楷體" w:hint="eastAsia"/>
          <w:kern w:val="0"/>
          <w:sz w:val="32"/>
          <w:szCs w:val="20"/>
        </w:rPr>
        <w:t>四、本人              提交之『警察刑事紀錄證明』，如有前科紀錄及</w:t>
      </w:r>
      <w:r w:rsidR="00317CBC">
        <w:rPr>
          <w:rFonts w:ascii="標楷體" w:eastAsia="標楷體" w:hAnsi="標楷體" w:hint="eastAsia"/>
          <w:kern w:val="0"/>
          <w:sz w:val="32"/>
          <w:szCs w:val="20"/>
        </w:rPr>
        <w:t>未</w:t>
      </w:r>
      <w:r w:rsidRPr="00152D0F">
        <w:rPr>
          <w:rFonts w:ascii="標楷體" w:eastAsia="標楷體" w:hAnsi="標楷體" w:hint="eastAsia"/>
          <w:kern w:val="0"/>
          <w:sz w:val="32"/>
          <w:szCs w:val="20"/>
        </w:rPr>
        <w:t>提出者，取消應聘資格。</w:t>
      </w:r>
    </w:p>
    <w:p w14:paraId="3C71459A" w14:textId="77777777" w:rsidR="00152D0F" w:rsidRPr="00152D0F" w:rsidRDefault="00152D0F" w:rsidP="00152D0F">
      <w:pPr>
        <w:widowControl/>
        <w:tabs>
          <w:tab w:val="left" w:pos="480"/>
        </w:tabs>
        <w:snapToGrid w:val="0"/>
        <w:spacing w:line="300" w:lineRule="auto"/>
        <w:rPr>
          <w:rFonts w:ascii="標楷體" w:eastAsia="標楷體" w:hAnsi="標楷體" w:cs="細明體"/>
          <w:kern w:val="0"/>
          <w:sz w:val="28"/>
          <w:szCs w:val="20"/>
        </w:rPr>
      </w:pPr>
    </w:p>
    <w:p w14:paraId="6088024F" w14:textId="77777777" w:rsidR="00152D0F" w:rsidRPr="00152D0F" w:rsidRDefault="00152D0F" w:rsidP="00152D0F">
      <w:pPr>
        <w:widowControl/>
        <w:tabs>
          <w:tab w:val="left" w:pos="480"/>
        </w:tabs>
        <w:spacing w:after="72" w:line="480" w:lineRule="exact"/>
        <w:ind w:firstLine="720"/>
        <w:rPr>
          <w:rFonts w:ascii="標楷體" w:eastAsia="標楷體" w:hAnsi="標楷體" w:cs="細明體"/>
          <w:kern w:val="0"/>
          <w:sz w:val="28"/>
          <w:szCs w:val="20"/>
        </w:rPr>
      </w:pPr>
      <w:r w:rsidRPr="00152D0F">
        <w:rPr>
          <w:rFonts w:ascii="標楷體" w:eastAsia="標楷體" w:hAnsi="標楷體" w:cs="細明體" w:hint="eastAsia"/>
          <w:kern w:val="0"/>
          <w:sz w:val="28"/>
          <w:szCs w:val="20"/>
        </w:rPr>
        <w:t>此    致</w:t>
      </w:r>
    </w:p>
    <w:p w14:paraId="5CCD679D" w14:textId="77777777" w:rsidR="00152D0F" w:rsidRPr="00152D0F" w:rsidRDefault="00152D0F" w:rsidP="00152D0F">
      <w:pPr>
        <w:widowControl/>
        <w:tabs>
          <w:tab w:val="left" w:pos="480"/>
        </w:tabs>
        <w:spacing w:line="480" w:lineRule="exact"/>
        <w:rPr>
          <w:rFonts w:ascii="標楷體" w:eastAsia="標楷體" w:hAnsi="標楷體" w:cs="細明體"/>
          <w:kern w:val="0"/>
          <w:sz w:val="40"/>
          <w:szCs w:val="20"/>
        </w:rPr>
      </w:pPr>
      <w:r w:rsidRPr="00152D0F">
        <w:rPr>
          <w:rFonts w:ascii="Times New Roman" w:eastAsia="標楷體" w:hAnsi="Times New Roman"/>
          <w:kern w:val="0"/>
          <w:sz w:val="32"/>
          <w:szCs w:val="20"/>
        </w:rPr>
        <w:t xml:space="preserve">  </w:t>
      </w:r>
      <w:r w:rsidRPr="00152D0F">
        <w:rPr>
          <w:rFonts w:ascii="Times New Roman" w:eastAsia="標楷體" w:hAnsi="Times New Roman" w:hint="eastAsia"/>
          <w:kern w:val="0"/>
          <w:sz w:val="40"/>
          <w:szCs w:val="20"/>
        </w:rPr>
        <w:t>屏東縣</w:t>
      </w:r>
      <w:r w:rsidR="00450C65">
        <w:rPr>
          <w:rFonts w:ascii="Times New Roman" w:eastAsia="標楷體" w:hAnsi="Times New Roman" w:hint="eastAsia"/>
          <w:kern w:val="0"/>
          <w:sz w:val="40"/>
          <w:szCs w:val="20"/>
        </w:rPr>
        <w:t>恆春</w:t>
      </w:r>
      <w:r w:rsidR="00A34F8F">
        <w:rPr>
          <w:rFonts w:ascii="Times New Roman" w:eastAsia="標楷體" w:hAnsi="Times New Roman" w:hint="eastAsia"/>
          <w:kern w:val="0"/>
          <w:sz w:val="40"/>
          <w:szCs w:val="20"/>
        </w:rPr>
        <w:t>鎮恆春</w:t>
      </w:r>
      <w:r w:rsidRPr="00152D0F">
        <w:rPr>
          <w:rFonts w:ascii="Times New Roman" w:eastAsia="標楷體" w:hAnsi="Times New Roman" w:hint="eastAsia"/>
          <w:kern w:val="0"/>
          <w:sz w:val="40"/>
          <w:szCs w:val="20"/>
        </w:rPr>
        <w:t>國民小學</w:t>
      </w:r>
      <w:r w:rsidR="00A34F8F">
        <w:rPr>
          <w:rFonts w:ascii="Times New Roman" w:eastAsia="標楷體" w:hAnsi="Times New Roman" w:hint="eastAsia"/>
          <w:kern w:val="0"/>
          <w:sz w:val="40"/>
          <w:szCs w:val="20"/>
        </w:rPr>
        <w:t>代理教師甄選委員會</w:t>
      </w:r>
    </w:p>
    <w:p w14:paraId="4F0CE6D9" w14:textId="77777777" w:rsidR="00152D0F" w:rsidRPr="00152D0F" w:rsidRDefault="00152D0F" w:rsidP="00152D0F">
      <w:pPr>
        <w:widowControl/>
        <w:tabs>
          <w:tab w:val="left" w:pos="480"/>
        </w:tabs>
        <w:spacing w:before="72" w:line="400" w:lineRule="exact"/>
        <w:ind w:firstLine="3780"/>
        <w:rPr>
          <w:rFonts w:ascii="標楷體" w:eastAsia="標楷體" w:hAnsi="標楷體" w:cs="細明體"/>
          <w:kern w:val="0"/>
          <w:sz w:val="28"/>
          <w:szCs w:val="20"/>
        </w:rPr>
      </w:pPr>
    </w:p>
    <w:p w14:paraId="3D00F37D" w14:textId="77777777" w:rsidR="00152D0F" w:rsidRPr="00152D0F" w:rsidRDefault="00152D0F" w:rsidP="00152D0F">
      <w:pPr>
        <w:widowControl/>
        <w:tabs>
          <w:tab w:val="left" w:pos="480"/>
        </w:tabs>
        <w:spacing w:before="72" w:line="400" w:lineRule="exact"/>
        <w:ind w:right="2141" w:firstLine="3240"/>
        <w:rPr>
          <w:rFonts w:ascii="標楷體" w:eastAsia="標楷體" w:hAnsi="標楷體" w:cs="細明體"/>
          <w:kern w:val="0"/>
          <w:sz w:val="28"/>
          <w:szCs w:val="20"/>
        </w:rPr>
      </w:pPr>
      <w:r w:rsidRPr="00152D0F">
        <w:rPr>
          <w:rFonts w:ascii="標楷體" w:eastAsia="標楷體" w:hAnsi="標楷體" w:cs="細明體" w:hint="eastAsia"/>
          <w:kern w:val="0"/>
          <w:sz w:val="28"/>
          <w:szCs w:val="20"/>
        </w:rPr>
        <w:t>立切結書人：</w:t>
      </w:r>
    </w:p>
    <w:p w14:paraId="6889E863"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p>
    <w:p w14:paraId="0DA4FFF9"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r w:rsidRPr="00152D0F">
        <w:rPr>
          <w:rFonts w:ascii="標楷體" w:eastAsia="標楷體" w:hAnsi="標楷體" w:cs="細明體" w:hint="eastAsia"/>
          <w:kern w:val="0"/>
          <w:sz w:val="28"/>
          <w:szCs w:val="20"/>
        </w:rPr>
        <w:t>身分證字號：</w:t>
      </w:r>
    </w:p>
    <w:p w14:paraId="0DFCBD6A"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28"/>
          <w:szCs w:val="20"/>
        </w:rPr>
      </w:pPr>
    </w:p>
    <w:p w14:paraId="33FB49B3" w14:textId="77777777" w:rsidR="00152D0F" w:rsidRPr="00152D0F" w:rsidRDefault="00152D0F" w:rsidP="00152D0F">
      <w:pPr>
        <w:widowControl/>
        <w:tabs>
          <w:tab w:val="left" w:pos="480"/>
        </w:tabs>
        <w:spacing w:before="72" w:line="400" w:lineRule="exact"/>
        <w:ind w:firstLine="3240"/>
        <w:rPr>
          <w:rFonts w:ascii="標楷體" w:eastAsia="標楷體" w:hAnsi="標楷體" w:cs="細明體"/>
          <w:kern w:val="0"/>
          <w:sz w:val="32"/>
          <w:szCs w:val="20"/>
        </w:rPr>
      </w:pPr>
      <w:r w:rsidRPr="00152D0F">
        <w:rPr>
          <w:rFonts w:ascii="標楷體" w:eastAsia="標楷體" w:hAnsi="標楷體" w:cs="細明體" w:hint="eastAsia"/>
          <w:kern w:val="0"/>
          <w:sz w:val="28"/>
          <w:szCs w:val="20"/>
        </w:rPr>
        <w:t>住      址：</w:t>
      </w:r>
    </w:p>
    <w:p w14:paraId="4A4728BA" w14:textId="77777777" w:rsidR="00152D0F" w:rsidRPr="00152D0F" w:rsidRDefault="00152D0F" w:rsidP="00152D0F">
      <w:pPr>
        <w:widowControl/>
        <w:tabs>
          <w:tab w:val="left" w:pos="480"/>
        </w:tabs>
        <w:spacing w:before="120" w:line="480" w:lineRule="exact"/>
        <w:jc w:val="center"/>
        <w:rPr>
          <w:rFonts w:ascii="標楷體" w:eastAsia="標楷體" w:hAnsi="標楷體" w:cs="細明體"/>
          <w:kern w:val="0"/>
          <w:sz w:val="32"/>
          <w:szCs w:val="20"/>
        </w:rPr>
      </w:pPr>
    </w:p>
    <w:p w14:paraId="26F2331A" w14:textId="77777777" w:rsidR="007D1260" w:rsidRDefault="00152D0F" w:rsidP="001E78D0">
      <w:pPr>
        <w:widowControl/>
        <w:tabs>
          <w:tab w:val="left" w:pos="480"/>
        </w:tabs>
        <w:spacing w:before="120" w:line="480" w:lineRule="exact"/>
        <w:jc w:val="center"/>
        <w:rPr>
          <w:rFonts w:ascii="標楷體" w:eastAsia="標楷體" w:hAnsi="標楷體"/>
          <w:kern w:val="0"/>
          <w:szCs w:val="20"/>
        </w:rPr>
      </w:pPr>
      <w:r w:rsidRPr="00152D0F">
        <w:rPr>
          <w:rFonts w:ascii="標楷體" w:eastAsia="標楷體" w:hAnsi="標楷體" w:cs="細明體" w:hint="eastAsia"/>
          <w:kern w:val="0"/>
          <w:sz w:val="36"/>
          <w:szCs w:val="20"/>
        </w:rPr>
        <w:t xml:space="preserve">中 華 民 國    </w:t>
      </w:r>
      <w:r w:rsidR="001E78D0">
        <w:rPr>
          <w:rFonts w:ascii="標楷體" w:eastAsia="標楷體" w:hAnsi="標楷體" w:cs="細明體" w:hint="eastAsia"/>
          <w:kern w:val="0"/>
          <w:sz w:val="36"/>
          <w:szCs w:val="20"/>
        </w:rPr>
        <w:t>1</w:t>
      </w:r>
      <w:r w:rsidR="00BD4254">
        <w:rPr>
          <w:rFonts w:ascii="標楷體" w:eastAsia="標楷體" w:hAnsi="標楷體" w:cs="細明體" w:hint="eastAsia"/>
          <w:kern w:val="0"/>
          <w:sz w:val="36"/>
          <w:szCs w:val="20"/>
        </w:rPr>
        <w:t>1</w:t>
      </w:r>
      <w:r w:rsidR="00222C68">
        <w:rPr>
          <w:rFonts w:ascii="標楷體" w:eastAsia="標楷體" w:hAnsi="標楷體" w:cs="細明體" w:hint="eastAsia"/>
          <w:kern w:val="0"/>
          <w:sz w:val="36"/>
          <w:szCs w:val="20"/>
        </w:rPr>
        <w:t>5</w:t>
      </w:r>
      <w:r w:rsidRPr="00152D0F">
        <w:rPr>
          <w:rFonts w:ascii="標楷體" w:eastAsia="標楷體" w:hAnsi="標楷體" w:cs="細明體" w:hint="eastAsia"/>
          <w:kern w:val="0"/>
          <w:sz w:val="36"/>
          <w:szCs w:val="20"/>
        </w:rPr>
        <w:t xml:space="preserve">    年         月          日</w:t>
      </w:r>
      <w:r w:rsidRPr="00152D0F">
        <w:rPr>
          <w:rFonts w:ascii="標楷體" w:eastAsia="標楷體" w:hAnsi="標楷體" w:hint="eastAsia"/>
          <w:kern w:val="0"/>
          <w:szCs w:val="20"/>
        </w:rPr>
        <w:t xml:space="preserve">  </w:t>
      </w:r>
    </w:p>
    <w:p w14:paraId="349F2385" w14:textId="77777777" w:rsidR="00B971D5" w:rsidRPr="00152D0F" w:rsidRDefault="00B971D5" w:rsidP="00B971D5">
      <w:pPr>
        <w:widowControl/>
        <w:tabs>
          <w:tab w:val="left" w:pos="480"/>
        </w:tabs>
        <w:spacing w:line="360" w:lineRule="atLeast"/>
        <w:jc w:val="center"/>
        <w:rPr>
          <w:rFonts w:ascii="Times New Roman" w:eastAsia="標楷體" w:hAnsi="Times New Roman"/>
          <w:b/>
          <w:kern w:val="0"/>
          <w:sz w:val="72"/>
          <w:szCs w:val="20"/>
        </w:rPr>
      </w:pPr>
      <w:r w:rsidRPr="00152D0F">
        <w:rPr>
          <w:rFonts w:ascii="Times New Roman" w:eastAsia="標楷體" w:hAnsi="Times New Roman" w:hint="eastAsia"/>
          <w:b/>
          <w:kern w:val="0"/>
          <w:sz w:val="72"/>
          <w:szCs w:val="20"/>
        </w:rPr>
        <w:lastRenderedPageBreak/>
        <w:t>報名委託書</w:t>
      </w:r>
    </w:p>
    <w:p w14:paraId="58226C33" w14:textId="77777777" w:rsidR="00B971D5" w:rsidRPr="00152D0F" w:rsidRDefault="00B971D5" w:rsidP="00B971D5">
      <w:pPr>
        <w:widowControl/>
        <w:tabs>
          <w:tab w:val="left" w:pos="480"/>
        </w:tabs>
        <w:spacing w:line="360" w:lineRule="atLeast"/>
        <w:jc w:val="center"/>
        <w:rPr>
          <w:rFonts w:ascii="Times New Roman" w:eastAsia="標楷體" w:hAnsi="Times New Roman"/>
          <w:b/>
          <w:kern w:val="0"/>
          <w:sz w:val="44"/>
          <w:szCs w:val="20"/>
        </w:rPr>
      </w:pPr>
    </w:p>
    <w:p w14:paraId="3B9DB3EC" w14:textId="0B524171" w:rsidR="00B971D5" w:rsidRPr="00152D0F" w:rsidRDefault="00B971D5" w:rsidP="00B971D5">
      <w:pPr>
        <w:widowControl/>
        <w:tabs>
          <w:tab w:val="left" w:pos="480"/>
        </w:tabs>
        <w:spacing w:line="800" w:lineRule="exact"/>
        <w:rPr>
          <w:rFonts w:ascii="Times New Roman" w:eastAsia="標楷體" w:hAnsi="Times New Roman"/>
          <w:kern w:val="0"/>
          <w:sz w:val="36"/>
          <w:szCs w:val="20"/>
        </w:rPr>
      </w:pPr>
      <w:r w:rsidRPr="00152D0F">
        <w:rPr>
          <w:rFonts w:ascii="Times New Roman" w:eastAsia="標楷體" w:hAnsi="Times New Roman" w:hint="eastAsia"/>
          <w:kern w:val="0"/>
          <w:sz w:val="36"/>
          <w:szCs w:val="20"/>
        </w:rPr>
        <w:t>本人擬報名參加「</w:t>
      </w:r>
      <w:r w:rsidRPr="00152D0F">
        <w:rPr>
          <w:rFonts w:ascii="標楷體" w:eastAsia="標楷體" w:hAnsi="標楷體" w:hint="eastAsia"/>
          <w:kern w:val="0"/>
          <w:sz w:val="36"/>
          <w:szCs w:val="20"/>
        </w:rPr>
        <w:t>屏東縣</w:t>
      </w:r>
      <w:r>
        <w:rPr>
          <w:rFonts w:ascii="標楷體" w:eastAsia="標楷體" w:hAnsi="標楷體" w:hint="eastAsia"/>
          <w:kern w:val="0"/>
          <w:sz w:val="36"/>
          <w:szCs w:val="20"/>
        </w:rPr>
        <w:t>恆春</w:t>
      </w:r>
      <w:r w:rsidRPr="00152D0F">
        <w:rPr>
          <w:rFonts w:ascii="標楷體" w:eastAsia="標楷體" w:hAnsi="標楷體" w:hint="eastAsia"/>
          <w:kern w:val="0"/>
          <w:sz w:val="36"/>
          <w:szCs w:val="20"/>
        </w:rPr>
        <w:t>國民小學</w:t>
      </w:r>
      <w:r w:rsidR="009066D0" w:rsidRPr="009066D0">
        <w:rPr>
          <w:rFonts w:ascii="標楷體" w:eastAsia="標楷體" w:hAnsi="標楷體" w:hint="eastAsia"/>
          <w:kern w:val="0"/>
          <w:sz w:val="36"/>
          <w:szCs w:val="20"/>
        </w:rPr>
        <w:t>115學年度國小第</w:t>
      </w:r>
      <w:r w:rsidR="009066D0" w:rsidRPr="009066D0">
        <w:rPr>
          <w:rFonts w:ascii="標楷體" w:eastAsia="標楷體" w:hAnsi="標楷體"/>
          <w:kern w:val="0"/>
          <w:sz w:val="36"/>
          <w:szCs w:val="20"/>
        </w:rPr>
        <w:t>1</w:t>
      </w:r>
      <w:r w:rsidR="009066D0" w:rsidRPr="009066D0">
        <w:rPr>
          <w:rFonts w:ascii="標楷體" w:eastAsia="標楷體" w:hAnsi="標楷體" w:hint="eastAsia"/>
          <w:kern w:val="0"/>
          <w:sz w:val="36"/>
          <w:szCs w:val="20"/>
        </w:rPr>
        <w:t>次族語教支工作人員甄選</w:t>
      </w:r>
      <w:r w:rsidRPr="00152D0F">
        <w:rPr>
          <w:rFonts w:ascii="標楷體" w:eastAsia="標楷體" w:hAnsi="標楷體" w:hint="eastAsia"/>
          <w:kern w:val="0"/>
          <w:sz w:val="36"/>
          <w:szCs w:val="20"/>
        </w:rPr>
        <w:t>」</w:t>
      </w:r>
      <w:r w:rsidRPr="005071FB">
        <w:rPr>
          <w:rFonts w:ascii="標楷體" w:eastAsia="標楷體" w:hAnsi="標楷體" w:hint="eastAsia"/>
          <w:kern w:val="0"/>
          <w:sz w:val="36"/>
          <w:szCs w:val="20"/>
        </w:rPr>
        <w:t>，因故</w:t>
      </w:r>
      <w:r w:rsidRPr="00152D0F">
        <w:rPr>
          <w:rFonts w:ascii="Times New Roman" w:eastAsia="標楷體" w:hAnsi="Times New Roman" w:hint="eastAsia"/>
          <w:kern w:val="0"/>
          <w:sz w:val="36"/>
          <w:szCs w:val="20"/>
        </w:rPr>
        <w:t>無法親自前往報名，特全權委託</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w:t>
      </w:r>
      <w:r w:rsidRPr="00152D0F">
        <w:rPr>
          <w:rFonts w:ascii="Times New Roman" w:eastAsia="標楷體" w:hAnsi="Times New Roman"/>
          <w:kern w:val="0"/>
          <w:sz w:val="36"/>
          <w:szCs w:val="20"/>
          <w:u w:val="single"/>
        </w:rPr>
        <w:t xml:space="preserve">              </w:t>
      </w:r>
      <w:r w:rsidRPr="00933AEF">
        <w:rPr>
          <w:rFonts w:ascii="標楷體" w:eastAsia="標楷體" w:hAnsi="標楷體"/>
          <w:kern w:val="0"/>
          <w:szCs w:val="20"/>
        </w:rPr>
        <w:fldChar w:fldCharType="begin"/>
      </w:r>
      <w:r w:rsidRPr="00933AEF">
        <w:rPr>
          <w:rFonts w:ascii="標楷體" w:eastAsia="標楷體" w:hAnsi="標楷體"/>
          <w:kern w:val="0"/>
          <w:szCs w:val="20"/>
        </w:rPr>
        <w:instrText>eq \o(\s\up 9(</w:instrText>
      </w:r>
      <w:r w:rsidRPr="00933AEF">
        <w:rPr>
          <w:rFonts w:ascii="標楷體" w:eastAsia="標楷體" w:hAnsi="標楷體" w:hint="eastAsia"/>
          <w:kern w:val="0"/>
          <w:szCs w:val="20"/>
        </w:rPr>
        <w:instrText>先生</w:instrText>
      </w:r>
      <w:r w:rsidRPr="00933AEF">
        <w:rPr>
          <w:rFonts w:ascii="標楷體" w:eastAsia="標楷體" w:hAnsi="標楷體"/>
          <w:kern w:val="0"/>
          <w:szCs w:val="20"/>
        </w:rPr>
        <w:instrText>),\s\do 3(</w:instrText>
      </w:r>
      <w:r w:rsidRPr="00933AEF">
        <w:rPr>
          <w:rFonts w:ascii="標楷體" w:eastAsia="標楷體" w:hAnsi="標楷體" w:hint="eastAsia"/>
          <w:kern w:val="0"/>
          <w:szCs w:val="20"/>
        </w:rPr>
        <w:instrText>女士</w:instrText>
      </w:r>
      <w:r w:rsidRPr="00933AEF">
        <w:rPr>
          <w:rFonts w:ascii="標楷體" w:eastAsia="標楷體" w:hAnsi="標楷體"/>
          <w:kern w:val="0"/>
          <w:szCs w:val="20"/>
        </w:rPr>
        <w:instrText>))</w:instrText>
      </w:r>
      <w:r w:rsidRPr="00933AEF">
        <w:rPr>
          <w:rFonts w:ascii="標楷體" w:eastAsia="標楷體" w:hAnsi="標楷體"/>
          <w:kern w:val="0"/>
          <w:szCs w:val="20"/>
        </w:rPr>
        <w:fldChar w:fldCharType="separate"/>
      </w:r>
      <w:r w:rsidRPr="00933AEF">
        <w:rPr>
          <w:rFonts w:ascii="標楷體" w:eastAsia="標楷體" w:hAnsi="標楷體"/>
          <w:kern w:val="0"/>
          <w:szCs w:val="20"/>
        </w:rPr>
        <w:t>*</w:t>
      </w:r>
      <w:r w:rsidRPr="00933AEF">
        <w:rPr>
          <w:rFonts w:ascii="標楷體" w:eastAsia="標楷體" w:hAnsi="標楷體"/>
          <w:kern w:val="0"/>
          <w:szCs w:val="20"/>
        </w:rPr>
        <w:fldChar w:fldCharType="end"/>
      </w:r>
      <w:r w:rsidRPr="00152D0F">
        <w:rPr>
          <w:rFonts w:ascii="標楷體" w:eastAsia="標楷體" w:hAnsi="標楷體" w:hint="eastAsia"/>
          <w:kern w:val="0"/>
          <w:sz w:val="32"/>
          <w:szCs w:val="20"/>
        </w:rPr>
        <w:t>，</w:t>
      </w:r>
      <w:r w:rsidRPr="00152D0F">
        <w:rPr>
          <w:rFonts w:ascii="Times New Roman" w:eastAsia="標楷體" w:hAnsi="Times New Roman" w:hint="eastAsia"/>
          <w:kern w:val="0"/>
          <w:sz w:val="36"/>
          <w:szCs w:val="20"/>
        </w:rPr>
        <w:t>身份證字號</w:t>
      </w:r>
      <w:r w:rsidRPr="00152D0F">
        <w:rPr>
          <w:rFonts w:ascii="Times New Roman" w:eastAsia="標楷體" w:hAnsi="Times New Roman"/>
          <w:kern w:val="0"/>
          <w:sz w:val="36"/>
          <w:szCs w:val="20"/>
          <w:u w:val="single"/>
        </w:rPr>
        <w:t xml:space="preserve">              </w:t>
      </w:r>
      <w:r w:rsidRPr="00152D0F">
        <w:rPr>
          <w:rFonts w:ascii="Times New Roman" w:eastAsia="標楷體" w:hAnsi="Times New Roman" w:hint="eastAsia"/>
          <w:kern w:val="0"/>
          <w:sz w:val="36"/>
          <w:szCs w:val="20"/>
        </w:rPr>
        <w:t>）代為</w:t>
      </w:r>
      <w:r w:rsidR="009F22F6">
        <w:rPr>
          <w:rFonts w:ascii="Times New Roman" w:eastAsia="標楷體" w:hAnsi="Times New Roman" w:hint="eastAsia"/>
          <w:kern w:val="0"/>
          <w:sz w:val="36"/>
          <w:szCs w:val="20"/>
        </w:rPr>
        <w:t>辦理</w:t>
      </w:r>
      <w:r w:rsidRPr="00152D0F">
        <w:rPr>
          <w:rFonts w:ascii="Times New Roman" w:eastAsia="標楷體" w:hAnsi="Times New Roman" w:hint="eastAsia"/>
          <w:kern w:val="0"/>
          <w:sz w:val="36"/>
          <w:szCs w:val="20"/>
        </w:rPr>
        <w:t>報名</w:t>
      </w:r>
      <w:r w:rsidR="009F22F6">
        <w:rPr>
          <w:rFonts w:ascii="Times New Roman" w:eastAsia="標楷體" w:hAnsi="Times New Roman" w:hint="eastAsia"/>
          <w:kern w:val="0"/>
          <w:sz w:val="36"/>
          <w:szCs w:val="20"/>
        </w:rPr>
        <w:t>程序</w:t>
      </w:r>
      <w:r w:rsidRPr="00152D0F">
        <w:rPr>
          <w:rFonts w:ascii="Times New Roman" w:eastAsia="標楷體" w:hAnsi="Times New Roman" w:hint="eastAsia"/>
          <w:kern w:val="0"/>
          <w:sz w:val="36"/>
          <w:szCs w:val="20"/>
        </w:rPr>
        <w:t>，此書為</w:t>
      </w:r>
      <w:r w:rsidR="009F22F6">
        <w:rPr>
          <w:rFonts w:ascii="Times New Roman" w:eastAsia="標楷體" w:hAnsi="Times New Roman" w:hint="eastAsia"/>
          <w:kern w:val="0"/>
          <w:sz w:val="36"/>
          <w:szCs w:val="20"/>
        </w:rPr>
        <w:t>證</w:t>
      </w:r>
      <w:r w:rsidRPr="00152D0F">
        <w:rPr>
          <w:rFonts w:ascii="Times New Roman" w:eastAsia="標楷體" w:hAnsi="Times New Roman" w:hint="eastAsia"/>
          <w:kern w:val="0"/>
          <w:sz w:val="36"/>
          <w:szCs w:val="20"/>
        </w:rPr>
        <w:t>。</w:t>
      </w:r>
    </w:p>
    <w:p w14:paraId="2C0C44F2" w14:textId="77777777" w:rsidR="00B971D5" w:rsidRPr="00152D0F" w:rsidRDefault="00B971D5" w:rsidP="00B971D5">
      <w:pPr>
        <w:widowControl/>
        <w:tabs>
          <w:tab w:val="left" w:pos="480"/>
        </w:tabs>
        <w:spacing w:line="800" w:lineRule="exact"/>
        <w:ind w:firstLine="360"/>
        <w:rPr>
          <w:rFonts w:ascii="Times New Roman" w:eastAsia="標楷體" w:hAnsi="Times New Roman"/>
          <w:kern w:val="0"/>
          <w:sz w:val="36"/>
          <w:szCs w:val="20"/>
        </w:rPr>
      </w:pPr>
      <w:r w:rsidRPr="00152D0F">
        <w:rPr>
          <w:rFonts w:ascii="Times New Roman" w:eastAsia="標楷體" w:hAnsi="Times New Roman" w:hint="eastAsia"/>
          <w:kern w:val="0"/>
          <w:sz w:val="36"/>
          <w:szCs w:val="20"/>
        </w:rPr>
        <w:t>此</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致</w:t>
      </w:r>
    </w:p>
    <w:p w14:paraId="6DBDB414" w14:textId="77777777" w:rsidR="00B971D5" w:rsidRPr="00152D0F" w:rsidRDefault="00B971D5" w:rsidP="00B971D5">
      <w:pPr>
        <w:widowControl/>
        <w:tabs>
          <w:tab w:val="left" w:pos="480"/>
        </w:tabs>
        <w:spacing w:line="800" w:lineRule="exact"/>
        <w:rPr>
          <w:rFonts w:ascii="Times New Roman" w:eastAsia="標楷體" w:hAnsi="Times New Roman"/>
          <w:kern w:val="0"/>
          <w:sz w:val="36"/>
          <w:szCs w:val="20"/>
        </w:rPr>
      </w:pPr>
      <w:r w:rsidRPr="00152D0F">
        <w:rPr>
          <w:rFonts w:ascii="Times New Roman" w:eastAsia="標楷體" w:hAnsi="Times New Roman" w:hint="eastAsia"/>
          <w:kern w:val="0"/>
          <w:sz w:val="36"/>
          <w:szCs w:val="20"/>
        </w:rPr>
        <w:t>屏東縣</w:t>
      </w:r>
      <w:r>
        <w:rPr>
          <w:rFonts w:ascii="Times New Roman" w:eastAsia="標楷體" w:hAnsi="Times New Roman" w:hint="eastAsia"/>
          <w:kern w:val="0"/>
          <w:sz w:val="36"/>
          <w:szCs w:val="20"/>
        </w:rPr>
        <w:t>恆春</w:t>
      </w:r>
      <w:r w:rsidR="00A34F8F">
        <w:rPr>
          <w:rFonts w:ascii="Times New Roman" w:eastAsia="標楷體" w:hAnsi="Times New Roman" w:hint="eastAsia"/>
          <w:kern w:val="0"/>
          <w:sz w:val="36"/>
          <w:szCs w:val="20"/>
        </w:rPr>
        <w:t>鎮恆春</w:t>
      </w:r>
      <w:r w:rsidRPr="00152D0F">
        <w:rPr>
          <w:rFonts w:ascii="Times New Roman" w:eastAsia="標楷體" w:hAnsi="Times New Roman" w:hint="eastAsia"/>
          <w:kern w:val="0"/>
          <w:sz w:val="36"/>
          <w:szCs w:val="20"/>
        </w:rPr>
        <w:t>國民小學</w:t>
      </w:r>
      <w:r w:rsidR="00A34F8F">
        <w:rPr>
          <w:rFonts w:ascii="Times New Roman" w:eastAsia="標楷體" w:hAnsi="Times New Roman" w:hint="eastAsia"/>
          <w:kern w:val="0"/>
          <w:sz w:val="36"/>
          <w:szCs w:val="20"/>
        </w:rPr>
        <w:t>代理教師甄選委員會</w:t>
      </w:r>
    </w:p>
    <w:p w14:paraId="21B25E00" w14:textId="77777777" w:rsidR="00B971D5" w:rsidRPr="00152D0F" w:rsidRDefault="00B971D5" w:rsidP="00B971D5">
      <w:pPr>
        <w:widowControl/>
        <w:tabs>
          <w:tab w:val="left" w:pos="480"/>
        </w:tabs>
        <w:spacing w:line="800" w:lineRule="exact"/>
        <w:rPr>
          <w:rFonts w:ascii="Times New Roman" w:eastAsia="標楷體" w:hAnsi="Times New Roman"/>
          <w:kern w:val="0"/>
          <w:sz w:val="36"/>
          <w:szCs w:val="20"/>
        </w:rPr>
      </w:pPr>
    </w:p>
    <w:p w14:paraId="52CCEDDB"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（親自簽章）</w:t>
      </w:r>
    </w:p>
    <w:p w14:paraId="1ACDCBD1"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委託人身分證字號：</w:t>
      </w:r>
    </w:p>
    <w:p w14:paraId="6410E1EC"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委託人聯絡電話：</w:t>
      </w:r>
    </w:p>
    <w:p w14:paraId="76B80222"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受託人：</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（簽章）</w:t>
      </w:r>
    </w:p>
    <w:p w14:paraId="0C36C5AB" w14:textId="77777777" w:rsidR="00B971D5" w:rsidRPr="00152D0F" w:rsidRDefault="00B971D5" w:rsidP="00B971D5">
      <w:pPr>
        <w:widowControl/>
        <w:tabs>
          <w:tab w:val="left" w:pos="480"/>
        </w:tabs>
        <w:spacing w:before="180" w:after="180" w:line="360" w:lineRule="auto"/>
        <w:rPr>
          <w:rFonts w:ascii="Times New Roman" w:eastAsia="標楷體" w:hAnsi="Times New Roman"/>
          <w:kern w:val="0"/>
          <w:sz w:val="36"/>
          <w:szCs w:val="20"/>
        </w:rPr>
      </w:pPr>
      <w:r w:rsidRPr="00152D0F">
        <w:rPr>
          <w:rFonts w:ascii="Times New Roman" w:eastAsia="標楷體" w:hAnsi="Times New Roman" w:hint="eastAsia"/>
          <w:kern w:val="0"/>
          <w:sz w:val="36"/>
          <w:szCs w:val="20"/>
        </w:rPr>
        <w:t>受託人聯絡電話：</w:t>
      </w:r>
    </w:p>
    <w:p w14:paraId="2C49F994" w14:textId="77777777" w:rsidR="00B971D5" w:rsidRPr="00152D0F" w:rsidRDefault="00B971D5" w:rsidP="00B971D5">
      <w:pPr>
        <w:widowControl/>
        <w:tabs>
          <w:tab w:val="left" w:pos="480"/>
        </w:tabs>
        <w:spacing w:before="180" w:after="180" w:line="360" w:lineRule="auto"/>
        <w:jc w:val="both"/>
        <w:rPr>
          <w:rFonts w:ascii="Times New Roman" w:eastAsia="標楷體" w:hAnsi="Times New Roman"/>
          <w:kern w:val="0"/>
          <w:sz w:val="40"/>
          <w:szCs w:val="20"/>
        </w:rPr>
      </w:pPr>
      <w:r w:rsidRPr="00152D0F">
        <w:rPr>
          <w:rFonts w:ascii="Times New Roman" w:eastAsia="標楷體" w:hAnsi="Times New Roman" w:hint="eastAsia"/>
          <w:kern w:val="0"/>
          <w:sz w:val="36"/>
          <w:szCs w:val="20"/>
        </w:rPr>
        <w:t>中</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華</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民</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國</w:t>
      </w:r>
      <w:r w:rsidRPr="00152D0F">
        <w:rPr>
          <w:rFonts w:ascii="Times New Roman" w:eastAsia="標楷體" w:hAnsi="Times New Roman"/>
          <w:kern w:val="0"/>
          <w:sz w:val="36"/>
          <w:szCs w:val="20"/>
        </w:rPr>
        <w:t xml:space="preserve">   </w:t>
      </w:r>
      <w:r>
        <w:rPr>
          <w:rFonts w:ascii="Times New Roman" w:eastAsia="標楷體" w:hAnsi="Times New Roman" w:hint="eastAsia"/>
          <w:kern w:val="0"/>
          <w:sz w:val="36"/>
          <w:szCs w:val="20"/>
        </w:rPr>
        <w:t>11</w:t>
      </w:r>
      <w:r w:rsidR="00787BB3">
        <w:rPr>
          <w:rFonts w:ascii="Times New Roman" w:eastAsia="標楷體" w:hAnsi="Times New Roman" w:hint="eastAsia"/>
          <w:kern w:val="0"/>
          <w:sz w:val="36"/>
          <w:szCs w:val="20"/>
        </w:rPr>
        <w:t>5</w:t>
      </w:r>
      <w:r w:rsidRPr="00152D0F">
        <w:rPr>
          <w:rFonts w:ascii="Times New Roman" w:eastAsia="標楷體" w:hAnsi="Times New Roman"/>
          <w:kern w:val="0"/>
          <w:sz w:val="36"/>
          <w:szCs w:val="20"/>
        </w:rPr>
        <w:t xml:space="preserve">     </w:t>
      </w:r>
      <w:r w:rsidRPr="00152D0F">
        <w:rPr>
          <w:rFonts w:ascii="Times New Roman" w:eastAsia="標楷體" w:hAnsi="Times New Roman" w:hint="eastAsia"/>
          <w:kern w:val="0"/>
          <w:sz w:val="36"/>
          <w:szCs w:val="20"/>
        </w:rPr>
        <w:t>年</w:t>
      </w:r>
      <w:r w:rsidRPr="00152D0F">
        <w:rPr>
          <w:rFonts w:ascii="Times New Roman" w:eastAsia="標楷體" w:hAnsi="Times New Roman"/>
          <w:kern w:val="0"/>
          <w:sz w:val="36"/>
          <w:szCs w:val="20"/>
        </w:rPr>
        <w:t xml:space="preserve">  </w:t>
      </w:r>
      <w:r>
        <w:rPr>
          <w:rFonts w:ascii="Times New Roman" w:eastAsia="標楷體" w:hAnsi="Times New Roman" w:hint="eastAsia"/>
          <w:kern w:val="0"/>
          <w:sz w:val="36"/>
          <w:szCs w:val="20"/>
        </w:rPr>
        <w:t xml:space="preserve">   </w:t>
      </w:r>
      <w:r w:rsidRPr="00152D0F">
        <w:rPr>
          <w:rFonts w:ascii="Times New Roman" w:eastAsia="標楷體" w:hAnsi="Times New Roman"/>
          <w:kern w:val="0"/>
          <w:sz w:val="40"/>
          <w:szCs w:val="20"/>
        </w:rPr>
        <w:t xml:space="preserve">   </w:t>
      </w:r>
      <w:r w:rsidRPr="00152D0F">
        <w:rPr>
          <w:rFonts w:ascii="Times New Roman" w:eastAsia="標楷體" w:hAnsi="Times New Roman" w:hint="eastAsia"/>
          <w:kern w:val="0"/>
          <w:sz w:val="40"/>
          <w:szCs w:val="20"/>
        </w:rPr>
        <w:t>月</w:t>
      </w:r>
      <w:r w:rsidRPr="00152D0F">
        <w:rPr>
          <w:rFonts w:ascii="Times New Roman" w:eastAsia="標楷體" w:hAnsi="Times New Roman"/>
          <w:kern w:val="0"/>
          <w:sz w:val="40"/>
          <w:szCs w:val="20"/>
        </w:rPr>
        <w:t xml:space="preserve">  </w:t>
      </w:r>
      <w:r>
        <w:rPr>
          <w:rFonts w:ascii="Times New Roman" w:eastAsia="標楷體" w:hAnsi="Times New Roman" w:hint="eastAsia"/>
          <w:kern w:val="0"/>
          <w:sz w:val="40"/>
          <w:szCs w:val="20"/>
        </w:rPr>
        <w:t xml:space="preserve"> </w:t>
      </w:r>
      <w:r w:rsidRPr="00152D0F">
        <w:rPr>
          <w:rFonts w:ascii="Times New Roman" w:eastAsia="標楷體" w:hAnsi="Times New Roman"/>
          <w:kern w:val="0"/>
          <w:sz w:val="40"/>
          <w:szCs w:val="20"/>
        </w:rPr>
        <w:t xml:space="preserve">     </w:t>
      </w:r>
      <w:r w:rsidRPr="00152D0F">
        <w:rPr>
          <w:rFonts w:ascii="Times New Roman" w:eastAsia="標楷體" w:hAnsi="Times New Roman" w:hint="eastAsia"/>
          <w:kern w:val="0"/>
          <w:sz w:val="40"/>
          <w:szCs w:val="20"/>
        </w:rPr>
        <w:t>日</w:t>
      </w:r>
    </w:p>
    <w:p w14:paraId="2CF86F0B" w14:textId="77777777" w:rsidR="00B971D5" w:rsidRPr="00152D0F" w:rsidRDefault="00B971D5" w:rsidP="00B971D5">
      <w:pPr>
        <w:widowControl/>
        <w:tabs>
          <w:tab w:val="left" w:pos="480"/>
        </w:tabs>
        <w:spacing w:line="0" w:lineRule="atLeast"/>
        <w:rPr>
          <w:rFonts w:ascii="Times New Roman" w:hAnsi="Times New Roman"/>
          <w:kern w:val="0"/>
          <w:szCs w:val="20"/>
        </w:rPr>
      </w:pPr>
    </w:p>
    <w:p w14:paraId="51C8CF63" w14:textId="77777777" w:rsidR="00B971D5" w:rsidRPr="00152D0F" w:rsidRDefault="00B971D5" w:rsidP="001E78D0">
      <w:pPr>
        <w:widowControl/>
        <w:tabs>
          <w:tab w:val="left" w:pos="480"/>
        </w:tabs>
        <w:spacing w:before="120" w:line="480" w:lineRule="exact"/>
        <w:jc w:val="center"/>
      </w:pPr>
    </w:p>
    <w:sectPr w:rsidR="00B971D5" w:rsidRPr="00152D0F" w:rsidSect="001E78D0">
      <w:pgSz w:w="11906" w:h="16838"/>
      <w:pgMar w:top="1440" w:right="991" w:bottom="1440"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98863" w14:textId="77777777" w:rsidR="006C4540" w:rsidRDefault="006C4540" w:rsidP="00060771">
      <w:r>
        <w:separator/>
      </w:r>
    </w:p>
  </w:endnote>
  <w:endnote w:type="continuationSeparator" w:id="0">
    <w:p w14:paraId="28EBA9F9" w14:textId="77777777" w:rsidR="006C4540" w:rsidRDefault="006C4540" w:rsidP="0006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書法家顏楷體">
    <w:altName w:val="新細明體"/>
    <w:charset w:val="00"/>
    <w:family w:val="auto"/>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FDB7E" w14:textId="77777777" w:rsidR="006C4540" w:rsidRDefault="006C4540" w:rsidP="00060771">
      <w:r>
        <w:separator/>
      </w:r>
    </w:p>
  </w:footnote>
  <w:footnote w:type="continuationSeparator" w:id="0">
    <w:p w14:paraId="3CE8656D" w14:textId="77777777" w:rsidR="006C4540" w:rsidRDefault="006C4540" w:rsidP="00060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lvl w:ilvl="0">
      <w:start w:val="1"/>
      <w:numFmt w:val="taiwaneseCountingThousand"/>
      <w:lvlText w:val="%1、"/>
      <w:lvlJc w:val="left"/>
      <w:pPr>
        <w:ind w:left="1020" w:hanging="510"/>
      </w:pPr>
      <w:rPr>
        <w:rFonts w:ascii="標楷體" w:eastAsia="標楷體"/>
        <w:b/>
        <w:i w:val="0"/>
        <w:strike w:val="0"/>
        <w:dstrike w:val="0"/>
        <w:sz w:val="24"/>
        <w:u w:val="none"/>
        <w:effect w:val="none"/>
      </w:rPr>
    </w:lvl>
  </w:abstractNum>
  <w:abstractNum w:abstractNumId="1" w15:restartNumberingAfterBreak="0">
    <w:nsid w:val="0000000C"/>
    <w:multiLevelType w:val="singleLevel"/>
    <w:tmpl w:val="0000000C"/>
    <w:lvl w:ilvl="0">
      <w:start w:val="1"/>
      <w:numFmt w:val="taiwaneseCountingThousand"/>
      <w:lvlText w:val="%1、"/>
      <w:lvlJc w:val="left"/>
      <w:pPr>
        <w:ind w:left="1020" w:hanging="510"/>
      </w:pPr>
      <w:rPr>
        <w:rFonts w:ascii="標楷體" w:eastAsia="標楷體"/>
        <w:b/>
        <w:i w:val="0"/>
        <w:strike w:val="0"/>
        <w:dstrike w:val="0"/>
        <w:sz w:val="24"/>
        <w:u w:val="none"/>
        <w:effect w:val="none"/>
      </w:rPr>
    </w:lvl>
  </w:abstractNum>
  <w:abstractNum w:abstractNumId="2" w15:restartNumberingAfterBreak="0">
    <w:nsid w:val="0000000F"/>
    <w:multiLevelType w:val="multilevel"/>
    <w:tmpl w:val="0000000F"/>
    <w:lvl w:ilvl="0">
      <w:start w:val="1"/>
      <w:numFmt w:val="decimal"/>
      <w:lvlText w:val="%1."/>
      <w:lvlJc w:val="left"/>
      <w:pPr>
        <w:ind w:left="499" w:hanging="360"/>
      </w:p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3" w15:restartNumberingAfterBreak="0">
    <w:nsid w:val="00000015"/>
    <w:multiLevelType w:val="multilevel"/>
    <w:tmpl w:val="00000015"/>
    <w:lvl w:ilvl="0">
      <w:start w:val="8"/>
      <w:numFmt w:val="bullet"/>
      <w:lvlText w:val="□"/>
      <w:lvlJc w:val="left"/>
      <w:pPr>
        <w:ind w:left="960" w:hanging="480"/>
      </w:pPr>
      <w:rPr>
        <w:rFonts w:ascii="新細明體" w:hAnsi="新細明體"/>
      </w:rPr>
    </w:lvl>
    <w:lvl w:ilvl="1">
      <w:start w:val="1"/>
      <w:numFmt w:val="bullet"/>
      <w:lvlText w:val=""/>
      <w:lvlJc w:val="left"/>
      <w:pPr>
        <w:ind w:left="1440" w:hanging="480"/>
      </w:pPr>
      <w:rPr>
        <w:rFonts w:ascii="Wingdings" w:hAnsi="Wingdings"/>
      </w:rPr>
    </w:lvl>
    <w:lvl w:ilvl="2">
      <w:start w:val="1"/>
      <w:numFmt w:val="bullet"/>
      <w:lvlText w:val=""/>
      <w:lvlJc w:val="left"/>
      <w:pPr>
        <w:ind w:left="1920" w:hanging="480"/>
      </w:pPr>
      <w:rPr>
        <w:rFonts w:ascii="Wingdings" w:hAnsi="Wingdings"/>
      </w:rPr>
    </w:lvl>
    <w:lvl w:ilvl="3">
      <w:start w:val="1"/>
      <w:numFmt w:val="bullet"/>
      <w:lvlText w:val=""/>
      <w:lvlJc w:val="left"/>
      <w:pPr>
        <w:ind w:left="2400" w:hanging="480"/>
      </w:pPr>
      <w:rPr>
        <w:rFonts w:ascii="Wingdings" w:hAnsi="Wingdings"/>
      </w:rPr>
    </w:lvl>
    <w:lvl w:ilvl="4">
      <w:start w:val="1"/>
      <w:numFmt w:val="bullet"/>
      <w:lvlText w:val=""/>
      <w:lvlJc w:val="left"/>
      <w:pPr>
        <w:ind w:left="2880" w:hanging="480"/>
      </w:pPr>
      <w:rPr>
        <w:rFonts w:ascii="Wingdings" w:hAnsi="Wingdings"/>
      </w:rPr>
    </w:lvl>
    <w:lvl w:ilvl="5">
      <w:start w:val="1"/>
      <w:numFmt w:val="bullet"/>
      <w:lvlText w:val=""/>
      <w:lvlJc w:val="left"/>
      <w:pPr>
        <w:ind w:left="3360" w:hanging="480"/>
      </w:pPr>
      <w:rPr>
        <w:rFonts w:ascii="Wingdings" w:hAnsi="Wingdings"/>
      </w:rPr>
    </w:lvl>
    <w:lvl w:ilvl="6">
      <w:start w:val="1"/>
      <w:numFmt w:val="bullet"/>
      <w:lvlText w:val=""/>
      <w:lvlJc w:val="left"/>
      <w:pPr>
        <w:ind w:left="3840" w:hanging="480"/>
      </w:pPr>
      <w:rPr>
        <w:rFonts w:ascii="Wingdings" w:hAnsi="Wingdings"/>
      </w:rPr>
    </w:lvl>
    <w:lvl w:ilvl="7">
      <w:start w:val="1"/>
      <w:numFmt w:val="bullet"/>
      <w:lvlText w:val=""/>
      <w:lvlJc w:val="left"/>
      <w:pPr>
        <w:ind w:left="4320" w:hanging="480"/>
      </w:pPr>
      <w:rPr>
        <w:rFonts w:ascii="Wingdings" w:hAnsi="Wingdings"/>
      </w:rPr>
    </w:lvl>
    <w:lvl w:ilvl="8">
      <w:start w:val="1"/>
      <w:numFmt w:val="bullet"/>
      <w:lvlText w:val=""/>
      <w:lvlJc w:val="left"/>
      <w:pPr>
        <w:ind w:left="4800" w:hanging="480"/>
      </w:pPr>
      <w:rPr>
        <w:rFonts w:ascii="Wingdings" w:hAnsi="Wingdings"/>
      </w:rPr>
    </w:lvl>
  </w:abstractNum>
  <w:abstractNum w:abstractNumId="4" w15:restartNumberingAfterBreak="0">
    <w:nsid w:val="00000019"/>
    <w:multiLevelType w:val="multilevel"/>
    <w:tmpl w:val="00000019"/>
    <w:lvl w:ilvl="0">
      <w:numFmt w:val="bullet"/>
      <w:lvlText w:val="□"/>
      <w:lvlJc w:val="left"/>
      <w:pPr>
        <w:tabs>
          <w:tab w:val="num" w:pos="502"/>
        </w:tabs>
        <w:ind w:left="502" w:hanging="360"/>
      </w:pPr>
      <w:rPr>
        <w:rFonts w:ascii="標楷體" w:eastAsia="標楷體" w:hAnsi="標楷體" w:cs="Times New Roman"/>
        <w:color w:val="FF0000"/>
      </w:rPr>
    </w:lvl>
    <w:lvl w:ilvl="1">
      <w:start w:val="1"/>
      <w:numFmt w:val="bullet"/>
      <w:lvlText w:val=""/>
      <w:lvlJc w:val="left"/>
      <w:pPr>
        <w:tabs>
          <w:tab w:val="num" w:pos="1102"/>
        </w:tabs>
        <w:ind w:left="1102" w:hanging="480"/>
      </w:pPr>
      <w:rPr>
        <w:rFonts w:ascii="Wingdings" w:hAnsi="Wingdings"/>
      </w:rPr>
    </w:lvl>
    <w:lvl w:ilvl="2">
      <w:start w:val="1"/>
      <w:numFmt w:val="bullet"/>
      <w:lvlText w:val=""/>
      <w:lvlJc w:val="left"/>
      <w:pPr>
        <w:tabs>
          <w:tab w:val="num" w:pos="1582"/>
        </w:tabs>
        <w:ind w:left="1582" w:hanging="480"/>
      </w:pPr>
      <w:rPr>
        <w:rFonts w:ascii="Wingdings" w:hAnsi="Wingdings"/>
      </w:rPr>
    </w:lvl>
    <w:lvl w:ilvl="3">
      <w:start w:val="1"/>
      <w:numFmt w:val="bullet"/>
      <w:lvlText w:val=""/>
      <w:lvlJc w:val="left"/>
      <w:pPr>
        <w:tabs>
          <w:tab w:val="num" w:pos="2062"/>
        </w:tabs>
        <w:ind w:left="2062" w:hanging="480"/>
      </w:pPr>
      <w:rPr>
        <w:rFonts w:ascii="Wingdings" w:hAnsi="Wingdings"/>
      </w:rPr>
    </w:lvl>
    <w:lvl w:ilvl="4">
      <w:start w:val="1"/>
      <w:numFmt w:val="bullet"/>
      <w:lvlText w:val=""/>
      <w:lvlJc w:val="left"/>
      <w:pPr>
        <w:tabs>
          <w:tab w:val="num" w:pos="2542"/>
        </w:tabs>
        <w:ind w:left="2542" w:hanging="480"/>
      </w:pPr>
      <w:rPr>
        <w:rFonts w:ascii="Wingdings" w:hAnsi="Wingdings"/>
      </w:rPr>
    </w:lvl>
    <w:lvl w:ilvl="5">
      <w:start w:val="1"/>
      <w:numFmt w:val="bullet"/>
      <w:lvlText w:val=""/>
      <w:lvlJc w:val="left"/>
      <w:pPr>
        <w:tabs>
          <w:tab w:val="num" w:pos="3022"/>
        </w:tabs>
        <w:ind w:left="3022" w:hanging="480"/>
      </w:pPr>
      <w:rPr>
        <w:rFonts w:ascii="Wingdings" w:hAnsi="Wingdings"/>
      </w:rPr>
    </w:lvl>
    <w:lvl w:ilvl="6">
      <w:start w:val="1"/>
      <w:numFmt w:val="bullet"/>
      <w:lvlText w:val=""/>
      <w:lvlJc w:val="left"/>
      <w:pPr>
        <w:tabs>
          <w:tab w:val="num" w:pos="3502"/>
        </w:tabs>
        <w:ind w:left="3502" w:hanging="480"/>
      </w:pPr>
      <w:rPr>
        <w:rFonts w:ascii="Wingdings" w:hAnsi="Wingdings"/>
      </w:rPr>
    </w:lvl>
    <w:lvl w:ilvl="7">
      <w:start w:val="1"/>
      <w:numFmt w:val="bullet"/>
      <w:lvlText w:val=""/>
      <w:lvlJc w:val="left"/>
      <w:pPr>
        <w:tabs>
          <w:tab w:val="num" w:pos="3982"/>
        </w:tabs>
        <w:ind w:left="3982" w:hanging="480"/>
      </w:pPr>
      <w:rPr>
        <w:rFonts w:ascii="Wingdings" w:hAnsi="Wingdings"/>
      </w:rPr>
    </w:lvl>
    <w:lvl w:ilvl="8">
      <w:start w:val="1"/>
      <w:numFmt w:val="bullet"/>
      <w:lvlText w:val=""/>
      <w:lvlJc w:val="left"/>
      <w:pPr>
        <w:tabs>
          <w:tab w:val="num" w:pos="4462"/>
        </w:tabs>
        <w:ind w:left="4462" w:hanging="480"/>
      </w:pPr>
      <w:rPr>
        <w:rFonts w:ascii="Wingdings" w:hAnsi="Wingdings"/>
      </w:rPr>
    </w:lvl>
  </w:abstractNum>
  <w:abstractNum w:abstractNumId="5" w15:restartNumberingAfterBreak="0">
    <w:nsid w:val="0000001F"/>
    <w:multiLevelType w:val="multilevel"/>
    <w:tmpl w:val="0000001F"/>
    <w:lvl w:ilvl="0">
      <w:start w:val="1"/>
      <w:numFmt w:val="decimal"/>
      <w:lvlText w:val="%1."/>
      <w:lvlJc w:val="left"/>
      <w:pPr>
        <w:ind w:left="360" w:hanging="360"/>
      </w:pPr>
      <w:rPr>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37139AF"/>
    <w:multiLevelType w:val="hybridMultilevel"/>
    <w:tmpl w:val="876A5DC4"/>
    <w:lvl w:ilvl="0" w:tplc="0FAA389E">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54661C"/>
    <w:multiLevelType w:val="singleLevel"/>
    <w:tmpl w:val="9D5C5BC0"/>
    <w:lvl w:ilvl="0">
      <w:start w:val="1"/>
      <w:numFmt w:val="taiwaneseCountingThousand"/>
      <w:lvlText w:val="%1、"/>
      <w:legacy w:legacy="1" w:legacySpace="0" w:legacyIndent="510"/>
      <w:lvlJc w:val="left"/>
      <w:pPr>
        <w:ind w:left="1078" w:hanging="510"/>
      </w:pPr>
      <w:rPr>
        <w:rFonts w:ascii="標楷體" w:eastAsia="標楷體" w:hint="eastAsia"/>
        <w:b w:val="0"/>
        <w:i w:val="0"/>
        <w:sz w:val="24"/>
        <w:u w:val="none"/>
      </w:rPr>
    </w:lvl>
  </w:abstractNum>
  <w:abstractNum w:abstractNumId="8" w15:restartNumberingAfterBreak="0">
    <w:nsid w:val="1DB60D81"/>
    <w:multiLevelType w:val="hybridMultilevel"/>
    <w:tmpl w:val="8670E28A"/>
    <w:lvl w:ilvl="0" w:tplc="C94C0A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6E6C1C"/>
    <w:multiLevelType w:val="hybridMultilevel"/>
    <w:tmpl w:val="CFA69E54"/>
    <w:lvl w:ilvl="0" w:tplc="D5FEED22">
      <w:start w:val="2"/>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250347F"/>
    <w:multiLevelType w:val="hybridMultilevel"/>
    <w:tmpl w:val="33F8383C"/>
    <w:lvl w:ilvl="0" w:tplc="C94C0A2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73627DA"/>
    <w:multiLevelType w:val="hybridMultilevel"/>
    <w:tmpl w:val="016CF3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3071EF"/>
    <w:multiLevelType w:val="hybridMultilevel"/>
    <w:tmpl w:val="08E0D198"/>
    <w:lvl w:ilvl="0" w:tplc="73F8836E">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E042321"/>
    <w:multiLevelType w:val="hybridMultilevel"/>
    <w:tmpl w:val="C3E82A80"/>
    <w:lvl w:ilvl="0" w:tplc="C94C0A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643184E"/>
    <w:multiLevelType w:val="hybridMultilevel"/>
    <w:tmpl w:val="8ECCCCDA"/>
    <w:lvl w:ilvl="0" w:tplc="59FA5C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BB4E24"/>
    <w:multiLevelType w:val="hybridMultilevel"/>
    <w:tmpl w:val="E2A6ACD0"/>
    <w:lvl w:ilvl="0" w:tplc="0C8231F4">
      <w:start w:val="1"/>
      <w:numFmt w:val="taiwaneseCountingThousand"/>
      <w:lvlText w:val="（%1）"/>
      <w:lvlJc w:val="left"/>
      <w:pPr>
        <w:ind w:left="1800" w:hanging="72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6" w15:restartNumberingAfterBreak="0">
    <w:nsid w:val="7607C93F"/>
    <w:multiLevelType w:val="multilevel"/>
    <w:tmpl w:val="1A5F214B"/>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2C389A"/>
    <w:multiLevelType w:val="hybridMultilevel"/>
    <w:tmpl w:val="54DE60EE"/>
    <w:lvl w:ilvl="0" w:tplc="0409000F">
      <w:start w:val="1"/>
      <w:numFmt w:val="decimal"/>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7ACE0C2A"/>
    <w:multiLevelType w:val="hybridMultilevel"/>
    <w:tmpl w:val="B4C2E832"/>
    <w:lvl w:ilvl="0" w:tplc="26B8EE0C">
      <w:start w:val="2"/>
      <w:numFmt w:val="taiwaneseCountingThousand"/>
      <w:lvlText w:val="%1、"/>
      <w:lvlJc w:val="left"/>
      <w:pPr>
        <w:ind w:left="1020" w:hanging="510"/>
      </w:pPr>
      <w:rPr>
        <w:rFonts w:ascii="標楷體" w:eastAsia="標楷體" w:hint="eastAsia"/>
        <w:b/>
        <w:i w:val="0"/>
        <w:strike w:val="0"/>
        <w:dstrike w:val="0"/>
        <w:sz w:val="24"/>
        <w:u w:val="none"/>
        <w:effect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0"/>
    <w:lvlOverride w:ilvl="0">
      <w:startOverride w:val="1"/>
    </w:lvlOverride>
  </w:num>
  <w:num w:numId="5">
    <w:abstractNumId w:val="3"/>
  </w:num>
  <w:num w:numId="6">
    <w:abstractNumId w:val="4"/>
  </w:num>
  <w:num w:numId="7">
    <w:abstractNumId w:val="7"/>
  </w:num>
  <w:num w:numId="8">
    <w:abstractNumId w:val="15"/>
  </w:num>
  <w:num w:numId="9">
    <w:abstractNumId w:val="9"/>
  </w:num>
  <w:num w:numId="10">
    <w:abstractNumId w:val="13"/>
  </w:num>
  <w:num w:numId="11">
    <w:abstractNumId w:val="12"/>
  </w:num>
  <w:num w:numId="12">
    <w:abstractNumId w:val="11"/>
  </w:num>
  <w:num w:numId="13">
    <w:abstractNumId w:val="8"/>
  </w:num>
  <w:num w:numId="14">
    <w:abstractNumId w:val="10"/>
  </w:num>
  <w:num w:numId="15">
    <w:abstractNumId w:val="14"/>
  </w:num>
  <w:num w:numId="16">
    <w:abstractNumId w:val="17"/>
  </w:num>
  <w:num w:numId="17">
    <w:abstractNumId w:val="6"/>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0F"/>
    <w:rsid w:val="00001AA2"/>
    <w:rsid w:val="00017EBB"/>
    <w:rsid w:val="00033E5B"/>
    <w:rsid w:val="000355EC"/>
    <w:rsid w:val="000447BD"/>
    <w:rsid w:val="00060771"/>
    <w:rsid w:val="00066CE0"/>
    <w:rsid w:val="00070716"/>
    <w:rsid w:val="000752E5"/>
    <w:rsid w:val="00075F9B"/>
    <w:rsid w:val="00080CFF"/>
    <w:rsid w:val="00081AF8"/>
    <w:rsid w:val="000911C5"/>
    <w:rsid w:val="00095722"/>
    <w:rsid w:val="00095EAD"/>
    <w:rsid w:val="000975ED"/>
    <w:rsid w:val="000A1BF1"/>
    <w:rsid w:val="000B2B36"/>
    <w:rsid w:val="000C6AD6"/>
    <w:rsid w:val="000D2DD9"/>
    <w:rsid w:val="000D3DD1"/>
    <w:rsid w:val="000D524C"/>
    <w:rsid w:val="000E44BB"/>
    <w:rsid w:val="000F0F60"/>
    <w:rsid w:val="000F21F7"/>
    <w:rsid w:val="001057D2"/>
    <w:rsid w:val="001074A8"/>
    <w:rsid w:val="001373FD"/>
    <w:rsid w:val="00140EDE"/>
    <w:rsid w:val="00142882"/>
    <w:rsid w:val="00145BC8"/>
    <w:rsid w:val="001502B5"/>
    <w:rsid w:val="00152D0F"/>
    <w:rsid w:val="00156FFC"/>
    <w:rsid w:val="00160579"/>
    <w:rsid w:val="00163C95"/>
    <w:rsid w:val="00166090"/>
    <w:rsid w:val="00177BA6"/>
    <w:rsid w:val="00177F46"/>
    <w:rsid w:val="00185CC2"/>
    <w:rsid w:val="0018768D"/>
    <w:rsid w:val="001970D2"/>
    <w:rsid w:val="001A6BC4"/>
    <w:rsid w:val="001A758C"/>
    <w:rsid w:val="001B4C6B"/>
    <w:rsid w:val="001C2C2C"/>
    <w:rsid w:val="001C62F4"/>
    <w:rsid w:val="001C7AA8"/>
    <w:rsid w:val="001D094D"/>
    <w:rsid w:val="001D1A24"/>
    <w:rsid w:val="001E78D0"/>
    <w:rsid w:val="00205767"/>
    <w:rsid w:val="002067D3"/>
    <w:rsid w:val="0021533D"/>
    <w:rsid w:val="0021569E"/>
    <w:rsid w:val="002175B5"/>
    <w:rsid w:val="00222866"/>
    <w:rsid w:val="00222C68"/>
    <w:rsid w:val="00227392"/>
    <w:rsid w:val="00235726"/>
    <w:rsid w:val="00237DF7"/>
    <w:rsid w:val="002451F2"/>
    <w:rsid w:val="0025075E"/>
    <w:rsid w:val="00255550"/>
    <w:rsid w:val="002555F7"/>
    <w:rsid w:val="002717E4"/>
    <w:rsid w:val="0027390F"/>
    <w:rsid w:val="00282E9A"/>
    <w:rsid w:val="002A305B"/>
    <w:rsid w:val="002B0CBB"/>
    <w:rsid w:val="002B26BC"/>
    <w:rsid w:val="002B47F3"/>
    <w:rsid w:val="002B6F46"/>
    <w:rsid w:val="002C52CD"/>
    <w:rsid w:val="002C756D"/>
    <w:rsid w:val="002C7903"/>
    <w:rsid w:val="002D1199"/>
    <w:rsid w:val="002D1FC1"/>
    <w:rsid w:val="002E1497"/>
    <w:rsid w:val="002E2343"/>
    <w:rsid w:val="002E6D19"/>
    <w:rsid w:val="002F0340"/>
    <w:rsid w:val="002F75E7"/>
    <w:rsid w:val="00314799"/>
    <w:rsid w:val="00315F4D"/>
    <w:rsid w:val="00317CBC"/>
    <w:rsid w:val="00321ED9"/>
    <w:rsid w:val="003240AE"/>
    <w:rsid w:val="00324546"/>
    <w:rsid w:val="00324DED"/>
    <w:rsid w:val="00327B68"/>
    <w:rsid w:val="00330C51"/>
    <w:rsid w:val="00330E7B"/>
    <w:rsid w:val="0033131E"/>
    <w:rsid w:val="00341B84"/>
    <w:rsid w:val="00350024"/>
    <w:rsid w:val="00354068"/>
    <w:rsid w:val="00356B0E"/>
    <w:rsid w:val="00363147"/>
    <w:rsid w:val="003631B6"/>
    <w:rsid w:val="00371C7B"/>
    <w:rsid w:val="00385723"/>
    <w:rsid w:val="003866F3"/>
    <w:rsid w:val="003879BB"/>
    <w:rsid w:val="00396C63"/>
    <w:rsid w:val="003A3935"/>
    <w:rsid w:val="003A4635"/>
    <w:rsid w:val="003B1C53"/>
    <w:rsid w:val="003C2523"/>
    <w:rsid w:val="003C3331"/>
    <w:rsid w:val="003C57A3"/>
    <w:rsid w:val="003C7A66"/>
    <w:rsid w:val="003F0BB0"/>
    <w:rsid w:val="00402133"/>
    <w:rsid w:val="00402190"/>
    <w:rsid w:val="00412D28"/>
    <w:rsid w:val="00413DDC"/>
    <w:rsid w:val="004223C0"/>
    <w:rsid w:val="004370BB"/>
    <w:rsid w:val="004403B3"/>
    <w:rsid w:val="00441FC7"/>
    <w:rsid w:val="00450C65"/>
    <w:rsid w:val="0045604A"/>
    <w:rsid w:val="004643DA"/>
    <w:rsid w:val="004649FF"/>
    <w:rsid w:val="004748EC"/>
    <w:rsid w:val="0048244A"/>
    <w:rsid w:val="0048388B"/>
    <w:rsid w:val="00483D2A"/>
    <w:rsid w:val="00492E2D"/>
    <w:rsid w:val="004A2430"/>
    <w:rsid w:val="004C38F3"/>
    <w:rsid w:val="004E1350"/>
    <w:rsid w:val="004E249D"/>
    <w:rsid w:val="004E63F4"/>
    <w:rsid w:val="004F34A3"/>
    <w:rsid w:val="004F34B6"/>
    <w:rsid w:val="0050198C"/>
    <w:rsid w:val="005071FB"/>
    <w:rsid w:val="0051352E"/>
    <w:rsid w:val="005208C6"/>
    <w:rsid w:val="0052268B"/>
    <w:rsid w:val="00525CAE"/>
    <w:rsid w:val="00525D08"/>
    <w:rsid w:val="0053092C"/>
    <w:rsid w:val="00532696"/>
    <w:rsid w:val="00533A87"/>
    <w:rsid w:val="0053664F"/>
    <w:rsid w:val="005539B7"/>
    <w:rsid w:val="0056260A"/>
    <w:rsid w:val="005647B0"/>
    <w:rsid w:val="00564A76"/>
    <w:rsid w:val="00572A8C"/>
    <w:rsid w:val="005745D5"/>
    <w:rsid w:val="005754DF"/>
    <w:rsid w:val="00575E5E"/>
    <w:rsid w:val="005768FA"/>
    <w:rsid w:val="005816A0"/>
    <w:rsid w:val="0059246D"/>
    <w:rsid w:val="0059780C"/>
    <w:rsid w:val="005A2D28"/>
    <w:rsid w:val="005A55E2"/>
    <w:rsid w:val="005A6948"/>
    <w:rsid w:val="005B14FC"/>
    <w:rsid w:val="005B69FF"/>
    <w:rsid w:val="005D2C9A"/>
    <w:rsid w:val="00600CE3"/>
    <w:rsid w:val="00605E4F"/>
    <w:rsid w:val="006206BE"/>
    <w:rsid w:val="00635838"/>
    <w:rsid w:val="006400D5"/>
    <w:rsid w:val="00641507"/>
    <w:rsid w:val="00642F63"/>
    <w:rsid w:val="00645003"/>
    <w:rsid w:val="00645583"/>
    <w:rsid w:val="006505E7"/>
    <w:rsid w:val="00661C33"/>
    <w:rsid w:val="00677444"/>
    <w:rsid w:val="00681211"/>
    <w:rsid w:val="006822E1"/>
    <w:rsid w:val="006955EA"/>
    <w:rsid w:val="006A2795"/>
    <w:rsid w:val="006A4F2B"/>
    <w:rsid w:val="006B00DD"/>
    <w:rsid w:val="006B0E57"/>
    <w:rsid w:val="006B2927"/>
    <w:rsid w:val="006B2E20"/>
    <w:rsid w:val="006B3071"/>
    <w:rsid w:val="006C0239"/>
    <w:rsid w:val="006C3190"/>
    <w:rsid w:val="006C4540"/>
    <w:rsid w:val="006C71A8"/>
    <w:rsid w:val="006C7C71"/>
    <w:rsid w:val="006E4CCF"/>
    <w:rsid w:val="006E6DE2"/>
    <w:rsid w:val="006F2BE5"/>
    <w:rsid w:val="006F36AA"/>
    <w:rsid w:val="006F4982"/>
    <w:rsid w:val="006F79C2"/>
    <w:rsid w:val="007045A3"/>
    <w:rsid w:val="007049E8"/>
    <w:rsid w:val="00711249"/>
    <w:rsid w:val="007253B2"/>
    <w:rsid w:val="0073311B"/>
    <w:rsid w:val="00733D4D"/>
    <w:rsid w:val="00735117"/>
    <w:rsid w:val="007368F0"/>
    <w:rsid w:val="00742F71"/>
    <w:rsid w:val="00745454"/>
    <w:rsid w:val="007471AF"/>
    <w:rsid w:val="007478E8"/>
    <w:rsid w:val="00755EF6"/>
    <w:rsid w:val="00760418"/>
    <w:rsid w:val="00762059"/>
    <w:rsid w:val="007647B1"/>
    <w:rsid w:val="00764FA7"/>
    <w:rsid w:val="0076554E"/>
    <w:rsid w:val="00766997"/>
    <w:rsid w:val="00773BBD"/>
    <w:rsid w:val="0078535C"/>
    <w:rsid w:val="00786D6C"/>
    <w:rsid w:val="00786E56"/>
    <w:rsid w:val="00787BB3"/>
    <w:rsid w:val="007939DA"/>
    <w:rsid w:val="00795715"/>
    <w:rsid w:val="00796AB2"/>
    <w:rsid w:val="007B17C6"/>
    <w:rsid w:val="007B7494"/>
    <w:rsid w:val="007D1260"/>
    <w:rsid w:val="007D4188"/>
    <w:rsid w:val="007D4584"/>
    <w:rsid w:val="007D643A"/>
    <w:rsid w:val="007E3DC4"/>
    <w:rsid w:val="007E4D20"/>
    <w:rsid w:val="007F4942"/>
    <w:rsid w:val="007F61CF"/>
    <w:rsid w:val="007F6515"/>
    <w:rsid w:val="007F7CE4"/>
    <w:rsid w:val="0080255C"/>
    <w:rsid w:val="008046C2"/>
    <w:rsid w:val="0081575B"/>
    <w:rsid w:val="00816359"/>
    <w:rsid w:val="00821E8D"/>
    <w:rsid w:val="008222FD"/>
    <w:rsid w:val="008249F4"/>
    <w:rsid w:val="00826BE0"/>
    <w:rsid w:val="008313AF"/>
    <w:rsid w:val="0084239F"/>
    <w:rsid w:val="008509B9"/>
    <w:rsid w:val="00863214"/>
    <w:rsid w:val="008736D3"/>
    <w:rsid w:val="008A0572"/>
    <w:rsid w:val="008A4AE8"/>
    <w:rsid w:val="008B1A0B"/>
    <w:rsid w:val="008D099C"/>
    <w:rsid w:val="008D1259"/>
    <w:rsid w:val="008D6F0B"/>
    <w:rsid w:val="008D78BC"/>
    <w:rsid w:val="008E0B31"/>
    <w:rsid w:val="008E2128"/>
    <w:rsid w:val="009066D0"/>
    <w:rsid w:val="00906E8F"/>
    <w:rsid w:val="00910150"/>
    <w:rsid w:val="00924463"/>
    <w:rsid w:val="00926E8C"/>
    <w:rsid w:val="00930BDA"/>
    <w:rsid w:val="00933AEF"/>
    <w:rsid w:val="0093782B"/>
    <w:rsid w:val="00942ED1"/>
    <w:rsid w:val="009673FA"/>
    <w:rsid w:val="0097044E"/>
    <w:rsid w:val="00973319"/>
    <w:rsid w:val="00975671"/>
    <w:rsid w:val="00987EFB"/>
    <w:rsid w:val="00990E30"/>
    <w:rsid w:val="00996EF5"/>
    <w:rsid w:val="009A0ECD"/>
    <w:rsid w:val="009A32E0"/>
    <w:rsid w:val="009A4529"/>
    <w:rsid w:val="009A6CA8"/>
    <w:rsid w:val="009A764E"/>
    <w:rsid w:val="009B6A74"/>
    <w:rsid w:val="009B7520"/>
    <w:rsid w:val="009D1ACD"/>
    <w:rsid w:val="009E4C28"/>
    <w:rsid w:val="009F22F6"/>
    <w:rsid w:val="00A21F4F"/>
    <w:rsid w:val="00A2335C"/>
    <w:rsid w:val="00A27FE6"/>
    <w:rsid w:val="00A33FBD"/>
    <w:rsid w:val="00A34F8F"/>
    <w:rsid w:val="00A35A12"/>
    <w:rsid w:val="00A57A8C"/>
    <w:rsid w:val="00A67B3D"/>
    <w:rsid w:val="00A77EA0"/>
    <w:rsid w:val="00A87427"/>
    <w:rsid w:val="00AA0A93"/>
    <w:rsid w:val="00AA179D"/>
    <w:rsid w:val="00AA37A5"/>
    <w:rsid w:val="00AA48BB"/>
    <w:rsid w:val="00AB1641"/>
    <w:rsid w:val="00AB39AD"/>
    <w:rsid w:val="00AB5DCF"/>
    <w:rsid w:val="00AB674F"/>
    <w:rsid w:val="00AC2FFE"/>
    <w:rsid w:val="00AC56D9"/>
    <w:rsid w:val="00AD07F6"/>
    <w:rsid w:val="00AD317D"/>
    <w:rsid w:val="00AD7CDB"/>
    <w:rsid w:val="00AF0BC4"/>
    <w:rsid w:val="00AF29B2"/>
    <w:rsid w:val="00AF315D"/>
    <w:rsid w:val="00AF764B"/>
    <w:rsid w:val="00B057CF"/>
    <w:rsid w:val="00B14241"/>
    <w:rsid w:val="00B242DA"/>
    <w:rsid w:val="00B27EF4"/>
    <w:rsid w:val="00B443B6"/>
    <w:rsid w:val="00B47882"/>
    <w:rsid w:val="00B527CD"/>
    <w:rsid w:val="00B56C64"/>
    <w:rsid w:val="00B60391"/>
    <w:rsid w:val="00B6205D"/>
    <w:rsid w:val="00B81D20"/>
    <w:rsid w:val="00B8275E"/>
    <w:rsid w:val="00B82E7F"/>
    <w:rsid w:val="00B83E0A"/>
    <w:rsid w:val="00B95AFB"/>
    <w:rsid w:val="00B96AD1"/>
    <w:rsid w:val="00B971D5"/>
    <w:rsid w:val="00BB3696"/>
    <w:rsid w:val="00BC2380"/>
    <w:rsid w:val="00BC3199"/>
    <w:rsid w:val="00BD15C2"/>
    <w:rsid w:val="00BD4254"/>
    <w:rsid w:val="00BE1BC1"/>
    <w:rsid w:val="00BE7023"/>
    <w:rsid w:val="00BF1687"/>
    <w:rsid w:val="00BF3255"/>
    <w:rsid w:val="00BF4036"/>
    <w:rsid w:val="00C015D9"/>
    <w:rsid w:val="00C041EA"/>
    <w:rsid w:val="00C12283"/>
    <w:rsid w:val="00C134F1"/>
    <w:rsid w:val="00C1561B"/>
    <w:rsid w:val="00C15925"/>
    <w:rsid w:val="00C159AB"/>
    <w:rsid w:val="00C1676B"/>
    <w:rsid w:val="00C23201"/>
    <w:rsid w:val="00C23E6D"/>
    <w:rsid w:val="00C32AA2"/>
    <w:rsid w:val="00C35415"/>
    <w:rsid w:val="00C429D4"/>
    <w:rsid w:val="00C5392D"/>
    <w:rsid w:val="00C53C5E"/>
    <w:rsid w:val="00C77923"/>
    <w:rsid w:val="00C80174"/>
    <w:rsid w:val="00C810E6"/>
    <w:rsid w:val="00C90691"/>
    <w:rsid w:val="00C95450"/>
    <w:rsid w:val="00CA47EF"/>
    <w:rsid w:val="00CB3401"/>
    <w:rsid w:val="00CB41DD"/>
    <w:rsid w:val="00CC69DC"/>
    <w:rsid w:val="00CD296E"/>
    <w:rsid w:val="00CD6BC2"/>
    <w:rsid w:val="00CE21DB"/>
    <w:rsid w:val="00CE2F61"/>
    <w:rsid w:val="00CE40AE"/>
    <w:rsid w:val="00CE5988"/>
    <w:rsid w:val="00CE7D9A"/>
    <w:rsid w:val="00D10793"/>
    <w:rsid w:val="00D1324C"/>
    <w:rsid w:val="00D14D16"/>
    <w:rsid w:val="00D17FF7"/>
    <w:rsid w:val="00D209F3"/>
    <w:rsid w:val="00D2288A"/>
    <w:rsid w:val="00D2304B"/>
    <w:rsid w:val="00D24882"/>
    <w:rsid w:val="00D33AD7"/>
    <w:rsid w:val="00D456E3"/>
    <w:rsid w:val="00D47F7F"/>
    <w:rsid w:val="00D52F4F"/>
    <w:rsid w:val="00D55C3C"/>
    <w:rsid w:val="00D610AE"/>
    <w:rsid w:val="00D6602B"/>
    <w:rsid w:val="00D73CEB"/>
    <w:rsid w:val="00D90827"/>
    <w:rsid w:val="00D91F41"/>
    <w:rsid w:val="00D949B6"/>
    <w:rsid w:val="00DA0CFC"/>
    <w:rsid w:val="00DA1CBB"/>
    <w:rsid w:val="00DA3BD6"/>
    <w:rsid w:val="00DC441D"/>
    <w:rsid w:val="00DE5786"/>
    <w:rsid w:val="00DE6A91"/>
    <w:rsid w:val="00DE74BA"/>
    <w:rsid w:val="00E05526"/>
    <w:rsid w:val="00E06A15"/>
    <w:rsid w:val="00E112D8"/>
    <w:rsid w:val="00E11E74"/>
    <w:rsid w:val="00E350F1"/>
    <w:rsid w:val="00E3546F"/>
    <w:rsid w:val="00E43F34"/>
    <w:rsid w:val="00E6026C"/>
    <w:rsid w:val="00E618E6"/>
    <w:rsid w:val="00E6595E"/>
    <w:rsid w:val="00E763B4"/>
    <w:rsid w:val="00E8307D"/>
    <w:rsid w:val="00EA3E1D"/>
    <w:rsid w:val="00EB18EF"/>
    <w:rsid w:val="00EB2206"/>
    <w:rsid w:val="00EB4E42"/>
    <w:rsid w:val="00EC58C0"/>
    <w:rsid w:val="00EC7E77"/>
    <w:rsid w:val="00F0000D"/>
    <w:rsid w:val="00F0459A"/>
    <w:rsid w:val="00F0544B"/>
    <w:rsid w:val="00F22364"/>
    <w:rsid w:val="00F412A3"/>
    <w:rsid w:val="00F417B9"/>
    <w:rsid w:val="00F5179D"/>
    <w:rsid w:val="00F5546D"/>
    <w:rsid w:val="00F6069D"/>
    <w:rsid w:val="00F735D3"/>
    <w:rsid w:val="00F75036"/>
    <w:rsid w:val="00F77BF0"/>
    <w:rsid w:val="00FC1C9C"/>
    <w:rsid w:val="00FE5FA5"/>
    <w:rsid w:val="00FF487A"/>
    <w:rsid w:val="00FF6E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50B88"/>
  <w15:chartTrackingRefBased/>
  <w15:docId w15:val="{C994609C-D934-48F8-845B-6F38D9D5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0771"/>
    <w:pPr>
      <w:tabs>
        <w:tab w:val="center" w:pos="4153"/>
        <w:tab w:val="right" w:pos="8306"/>
      </w:tabs>
      <w:snapToGrid w:val="0"/>
    </w:pPr>
    <w:rPr>
      <w:sz w:val="20"/>
      <w:szCs w:val="20"/>
      <w:lang w:val="x-none" w:eastAsia="x-none"/>
    </w:rPr>
  </w:style>
  <w:style w:type="character" w:customStyle="1" w:styleId="a4">
    <w:name w:val="頁首 字元"/>
    <w:link w:val="a3"/>
    <w:uiPriority w:val="99"/>
    <w:rsid w:val="00060771"/>
    <w:rPr>
      <w:kern w:val="2"/>
    </w:rPr>
  </w:style>
  <w:style w:type="paragraph" w:styleId="a5">
    <w:name w:val="footer"/>
    <w:basedOn w:val="a"/>
    <w:link w:val="a6"/>
    <w:uiPriority w:val="99"/>
    <w:unhideWhenUsed/>
    <w:rsid w:val="00060771"/>
    <w:pPr>
      <w:tabs>
        <w:tab w:val="center" w:pos="4153"/>
        <w:tab w:val="right" w:pos="8306"/>
      </w:tabs>
      <w:snapToGrid w:val="0"/>
    </w:pPr>
    <w:rPr>
      <w:sz w:val="20"/>
      <w:szCs w:val="20"/>
      <w:lang w:val="x-none" w:eastAsia="x-none"/>
    </w:rPr>
  </w:style>
  <w:style w:type="character" w:customStyle="1" w:styleId="a6">
    <w:name w:val="頁尾 字元"/>
    <w:link w:val="a5"/>
    <w:uiPriority w:val="99"/>
    <w:rsid w:val="00060771"/>
    <w:rPr>
      <w:kern w:val="2"/>
    </w:rPr>
  </w:style>
  <w:style w:type="paragraph" w:styleId="a7">
    <w:name w:val="Balloon Text"/>
    <w:basedOn w:val="a"/>
    <w:link w:val="a8"/>
    <w:uiPriority w:val="99"/>
    <w:semiHidden/>
    <w:unhideWhenUsed/>
    <w:rsid w:val="003C2523"/>
    <w:rPr>
      <w:rFonts w:ascii="Cambria" w:hAnsi="Cambria"/>
      <w:sz w:val="18"/>
      <w:szCs w:val="18"/>
      <w:lang w:val="x-none" w:eastAsia="x-none"/>
    </w:rPr>
  </w:style>
  <w:style w:type="character" w:customStyle="1" w:styleId="a8">
    <w:name w:val="註解方塊文字 字元"/>
    <w:link w:val="a7"/>
    <w:uiPriority w:val="99"/>
    <w:semiHidden/>
    <w:rsid w:val="003C2523"/>
    <w:rPr>
      <w:rFonts w:ascii="Cambria" w:eastAsia="新細明體" w:hAnsi="Cambria" w:cs="Times New Roman"/>
      <w:kern w:val="2"/>
      <w:sz w:val="18"/>
      <w:szCs w:val="18"/>
    </w:rPr>
  </w:style>
  <w:style w:type="paragraph" w:customStyle="1" w:styleId="Default">
    <w:name w:val="Default"/>
    <w:rsid w:val="00572A8C"/>
    <w:pPr>
      <w:widowControl w:val="0"/>
      <w:autoSpaceDE w:val="0"/>
      <w:autoSpaceDN w:val="0"/>
      <w:adjustRightInd w:val="0"/>
    </w:pPr>
    <w:rPr>
      <w:rFonts w:ascii="標楷體" w:eastAsia="標楷體" w:cs="標楷體"/>
      <w:color w:val="000000"/>
      <w:sz w:val="24"/>
      <w:szCs w:val="24"/>
    </w:rPr>
  </w:style>
  <w:style w:type="character" w:styleId="a9">
    <w:name w:val="Hyperlink"/>
    <w:uiPriority w:val="99"/>
    <w:unhideWhenUsed/>
    <w:rsid w:val="00E112D8"/>
    <w:rPr>
      <w:color w:val="0563C1"/>
      <w:u w:val="single"/>
    </w:rPr>
  </w:style>
  <w:style w:type="table" w:styleId="aa">
    <w:name w:val="Table Grid"/>
    <w:basedOn w:val="a1"/>
    <w:uiPriority w:val="39"/>
    <w:rsid w:val="00906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7341">
      <w:bodyDiv w:val="1"/>
      <w:marLeft w:val="0"/>
      <w:marRight w:val="0"/>
      <w:marTop w:val="0"/>
      <w:marBottom w:val="0"/>
      <w:divBdr>
        <w:top w:val="none" w:sz="0" w:space="0" w:color="auto"/>
        <w:left w:val="none" w:sz="0" w:space="0" w:color="auto"/>
        <w:bottom w:val="none" w:sz="0" w:space="0" w:color="auto"/>
        <w:right w:val="none" w:sz="0" w:space="0" w:color="auto"/>
      </w:divBdr>
    </w:div>
    <w:div w:id="366374350">
      <w:bodyDiv w:val="1"/>
      <w:marLeft w:val="0"/>
      <w:marRight w:val="0"/>
      <w:marTop w:val="0"/>
      <w:marBottom w:val="0"/>
      <w:divBdr>
        <w:top w:val="none" w:sz="0" w:space="0" w:color="auto"/>
        <w:left w:val="none" w:sz="0" w:space="0" w:color="auto"/>
        <w:bottom w:val="none" w:sz="0" w:space="0" w:color="auto"/>
        <w:right w:val="none" w:sz="0" w:space="0" w:color="auto"/>
      </w:divBdr>
    </w:div>
    <w:div w:id="970862451">
      <w:bodyDiv w:val="1"/>
      <w:marLeft w:val="0"/>
      <w:marRight w:val="0"/>
      <w:marTop w:val="0"/>
      <w:marBottom w:val="0"/>
      <w:divBdr>
        <w:top w:val="none" w:sz="0" w:space="0" w:color="auto"/>
        <w:left w:val="none" w:sz="0" w:space="0" w:color="auto"/>
        <w:bottom w:val="none" w:sz="0" w:space="0" w:color="auto"/>
        <w:right w:val="none" w:sz="0" w:space="0" w:color="auto"/>
      </w:divBdr>
    </w:div>
    <w:div w:id="168448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FC3ED-1DB5-49F3-91FF-8D97A36C2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Pages>
  <Words>731</Words>
  <Characters>4172</Characters>
  <Application>Microsoft Office Word</Application>
  <DocSecurity>0</DocSecurity>
  <Lines>34</Lines>
  <Paragraphs>9</Paragraphs>
  <ScaleCrop>false</ScaleCrop>
  <Company/>
  <LinksUpToDate>false</LinksUpToDate>
  <CharactersWithSpaces>4894</CharactersWithSpaces>
  <SharedDoc>false</SharedDoc>
  <HLinks>
    <vt:vector size="12" baseType="variant">
      <vt:variant>
        <vt:i4>7995447</vt:i4>
      </vt:variant>
      <vt:variant>
        <vt:i4>3</vt:i4>
      </vt:variant>
      <vt:variant>
        <vt:i4>0</vt:i4>
      </vt:variant>
      <vt:variant>
        <vt:i4>5</vt:i4>
      </vt:variant>
      <vt:variant>
        <vt:lpwstr>http://www.hcps.ptc.edu.tw/</vt:lpwstr>
      </vt:variant>
      <vt:variant>
        <vt:lpwstr/>
      </vt: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屏東縣滿州鄉永港國民小學104學年度英語代理教師甄選簡章</dc:title>
  <dc:subject/>
  <dc:creator>admin</dc:creator>
  <cp:keywords/>
  <cp:lastModifiedBy>user</cp:lastModifiedBy>
  <cp:revision>4</cp:revision>
  <cp:lastPrinted>2026-08-17T02:18:00Z</cp:lastPrinted>
  <dcterms:created xsi:type="dcterms:W3CDTF">2026-09-04T06:10:00Z</dcterms:created>
  <dcterms:modified xsi:type="dcterms:W3CDTF">2026-09-04T07:55:00Z</dcterms:modified>
</cp:coreProperties>
</file>